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93432">
      <w:pPr>
        <w:pStyle w:val="2"/>
        <w:spacing w:before="218"/>
        <w:ind w:left="9454"/>
      </w:pPr>
      <w: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153035</wp:posOffset>
                </wp:positionH>
                <wp:positionV relativeFrom="paragraph">
                  <wp:posOffset>-10795</wp:posOffset>
                </wp:positionV>
                <wp:extent cx="7275830" cy="677799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830" cy="6777990"/>
                          <a:chOff x="0" y="0"/>
                          <a:chExt cx="7275830" cy="67779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" y="0"/>
                            <a:ext cx="7272020" cy="614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8976" y="172567"/>
                            <a:ext cx="26733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67335">
                                <a:moveTo>
                                  <a:pt x="133540" y="0"/>
                                </a:moveTo>
                                <a:lnTo>
                                  <a:pt x="0" y="133540"/>
                                </a:lnTo>
                                <a:lnTo>
                                  <a:pt x="133540" y="267093"/>
                                </a:lnTo>
                                <a:lnTo>
                                  <a:pt x="267081" y="133540"/>
                                </a:lnTo>
                                <a:lnTo>
                                  <a:pt x="13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524" y="239115"/>
                            <a:ext cx="134010" cy="133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070" y="156159"/>
                            <a:ext cx="1237970" cy="38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925" y="97561"/>
                            <a:ext cx="1325333" cy="287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39230" y="453301"/>
                            <a:ext cx="90106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196215">
                                <a:moveTo>
                                  <a:pt x="900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783"/>
                                </a:lnTo>
                                <a:lnTo>
                                  <a:pt x="900772" y="195783"/>
                                </a:lnTo>
                                <a:lnTo>
                                  <a:pt x="90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606" y="5710072"/>
                            <a:ext cx="723455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469265">
                                <a:moveTo>
                                  <a:pt x="0" y="468782"/>
                                </a:moveTo>
                                <a:lnTo>
                                  <a:pt x="7234199" y="468782"/>
                                </a:lnTo>
                                <a:lnTo>
                                  <a:pt x="7234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8782"/>
                                </a:lnTo>
                                <a:close/>
                              </a:path>
                              <a:path w="7234555" h="469265">
                                <a:moveTo>
                                  <a:pt x="1537601" y="45262"/>
                                </a:moveTo>
                                <a:lnTo>
                                  <a:pt x="1364983" y="45262"/>
                                </a:lnTo>
                                <a:lnTo>
                                  <a:pt x="1364983" y="217487"/>
                                </a:lnTo>
                                <a:lnTo>
                                  <a:pt x="1537601" y="217487"/>
                                </a:lnTo>
                                <a:lnTo>
                                  <a:pt x="1537601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1537601" y="45262"/>
                                </a:moveTo>
                                <a:lnTo>
                                  <a:pt x="1710220" y="45262"/>
                                </a:lnTo>
                                <a:lnTo>
                                  <a:pt x="1710220" y="217487"/>
                                </a:lnTo>
                                <a:lnTo>
                                  <a:pt x="1537601" y="217487"/>
                                </a:lnTo>
                                <a:lnTo>
                                  <a:pt x="1537601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1882851" y="45262"/>
                                </a:moveTo>
                                <a:lnTo>
                                  <a:pt x="1710220" y="45262"/>
                                </a:lnTo>
                                <a:lnTo>
                                  <a:pt x="1710220" y="217487"/>
                                </a:lnTo>
                                <a:lnTo>
                                  <a:pt x="1882851" y="217487"/>
                                </a:lnTo>
                                <a:lnTo>
                                  <a:pt x="1882851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1882851" y="45262"/>
                                </a:moveTo>
                                <a:lnTo>
                                  <a:pt x="2055469" y="45262"/>
                                </a:lnTo>
                                <a:lnTo>
                                  <a:pt x="2055469" y="217487"/>
                                </a:lnTo>
                                <a:lnTo>
                                  <a:pt x="1882851" y="217487"/>
                                </a:lnTo>
                                <a:lnTo>
                                  <a:pt x="1882851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2228100" y="45262"/>
                                </a:moveTo>
                                <a:lnTo>
                                  <a:pt x="2055482" y="45262"/>
                                </a:lnTo>
                                <a:lnTo>
                                  <a:pt x="2055482" y="217487"/>
                                </a:lnTo>
                                <a:lnTo>
                                  <a:pt x="2228100" y="217487"/>
                                </a:lnTo>
                                <a:lnTo>
                                  <a:pt x="2228100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2573350" y="45262"/>
                                </a:moveTo>
                                <a:lnTo>
                                  <a:pt x="2745968" y="45262"/>
                                </a:lnTo>
                                <a:lnTo>
                                  <a:pt x="2745968" y="217487"/>
                                </a:lnTo>
                                <a:lnTo>
                                  <a:pt x="2573350" y="217487"/>
                                </a:lnTo>
                                <a:lnTo>
                                  <a:pt x="2573350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2573350" y="45262"/>
                                </a:moveTo>
                                <a:lnTo>
                                  <a:pt x="2400731" y="45262"/>
                                </a:lnTo>
                                <a:lnTo>
                                  <a:pt x="2400731" y="217487"/>
                                </a:lnTo>
                                <a:lnTo>
                                  <a:pt x="2573350" y="217487"/>
                                </a:lnTo>
                                <a:lnTo>
                                  <a:pt x="2573350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2228100" y="45262"/>
                                </a:moveTo>
                                <a:lnTo>
                                  <a:pt x="2400719" y="45262"/>
                                </a:lnTo>
                                <a:lnTo>
                                  <a:pt x="2400719" y="217487"/>
                                </a:lnTo>
                                <a:lnTo>
                                  <a:pt x="2228100" y="217487"/>
                                </a:lnTo>
                                <a:lnTo>
                                  <a:pt x="2228100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3954335" y="45262"/>
                                </a:moveTo>
                                <a:lnTo>
                                  <a:pt x="4126966" y="45262"/>
                                </a:lnTo>
                                <a:lnTo>
                                  <a:pt x="4126966" y="217487"/>
                                </a:lnTo>
                                <a:lnTo>
                                  <a:pt x="3954335" y="217487"/>
                                </a:lnTo>
                                <a:lnTo>
                                  <a:pt x="3954335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3954335" y="45262"/>
                                </a:moveTo>
                                <a:lnTo>
                                  <a:pt x="3781704" y="45262"/>
                                </a:lnTo>
                                <a:lnTo>
                                  <a:pt x="3781704" y="217487"/>
                                </a:lnTo>
                                <a:lnTo>
                                  <a:pt x="3954335" y="217487"/>
                                </a:lnTo>
                                <a:lnTo>
                                  <a:pt x="3954335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3609085" y="45262"/>
                                </a:moveTo>
                                <a:lnTo>
                                  <a:pt x="3781704" y="45262"/>
                                </a:lnTo>
                                <a:lnTo>
                                  <a:pt x="3781704" y="217487"/>
                                </a:lnTo>
                                <a:lnTo>
                                  <a:pt x="3609085" y="217487"/>
                                </a:lnTo>
                                <a:lnTo>
                                  <a:pt x="3609085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3609085" y="45262"/>
                                </a:moveTo>
                                <a:lnTo>
                                  <a:pt x="3436454" y="45262"/>
                                </a:lnTo>
                                <a:lnTo>
                                  <a:pt x="3436454" y="217487"/>
                                </a:lnTo>
                                <a:lnTo>
                                  <a:pt x="3609085" y="217487"/>
                                </a:lnTo>
                                <a:lnTo>
                                  <a:pt x="3609085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3263836" y="45262"/>
                                </a:moveTo>
                                <a:lnTo>
                                  <a:pt x="3436454" y="45262"/>
                                </a:lnTo>
                                <a:lnTo>
                                  <a:pt x="3436454" y="217487"/>
                                </a:lnTo>
                                <a:lnTo>
                                  <a:pt x="3263836" y="217487"/>
                                </a:lnTo>
                                <a:lnTo>
                                  <a:pt x="3263836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2918599" y="45262"/>
                                </a:moveTo>
                                <a:lnTo>
                                  <a:pt x="2745968" y="45262"/>
                                </a:lnTo>
                                <a:lnTo>
                                  <a:pt x="2745968" y="217487"/>
                                </a:lnTo>
                                <a:lnTo>
                                  <a:pt x="2918599" y="217487"/>
                                </a:lnTo>
                                <a:lnTo>
                                  <a:pt x="2918599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2918599" y="45262"/>
                                </a:moveTo>
                                <a:lnTo>
                                  <a:pt x="3091218" y="45262"/>
                                </a:lnTo>
                                <a:lnTo>
                                  <a:pt x="3091218" y="217487"/>
                                </a:lnTo>
                                <a:lnTo>
                                  <a:pt x="2918599" y="217487"/>
                                </a:lnTo>
                                <a:lnTo>
                                  <a:pt x="2918599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3263836" y="45262"/>
                                </a:moveTo>
                                <a:lnTo>
                                  <a:pt x="3091218" y="45262"/>
                                </a:lnTo>
                                <a:lnTo>
                                  <a:pt x="3091218" y="217487"/>
                                </a:lnTo>
                                <a:lnTo>
                                  <a:pt x="3263836" y="217487"/>
                                </a:lnTo>
                                <a:lnTo>
                                  <a:pt x="3263836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4299572" y="45262"/>
                                </a:moveTo>
                                <a:lnTo>
                                  <a:pt x="4126953" y="45262"/>
                                </a:lnTo>
                                <a:lnTo>
                                  <a:pt x="4126953" y="217487"/>
                                </a:lnTo>
                                <a:lnTo>
                                  <a:pt x="4299572" y="217487"/>
                                </a:lnTo>
                                <a:lnTo>
                                  <a:pt x="4299572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4299572" y="45262"/>
                                </a:moveTo>
                                <a:lnTo>
                                  <a:pt x="4472203" y="45262"/>
                                </a:lnTo>
                                <a:lnTo>
                                  <a:pt x="4472203" y="217487"/>
                                </a:lnTo>
                                <a:lnTo>
                                  <a:pt x="4299572" y="217487"/>
                                </a:lnTo>
                                <a:lnTo>
                                  <a:pt x="4299572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4644821" y="45262"/>
                                </a:moveTo>
                                <a:lnTo>
                                  <a:pt x="4472203" y="45262"/>
                                </a:lnTo>
                                <a:lnTo>
                                  <a:pt x="4472203" y="217487"/>
                                </a:lnTo>
                                <a:lnTo>
                                  <a:pt x="4644821" y="217487"/>
                                </a:lnTo>
                                <a:lnTo>
                                  <a:pt x="4644821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4644821" y="45262"/>
                                </a:moveTo>
                                <a:lnTo>
                                  <a:pt x="4817452" y="45262"/>
                                </a:lnTo>
                                <a:lnTo>
                                  <a:pt x="4817452" y="217487"/>
                                </a:lnTo>
                                <a:lnTo>
                                  <a:pt x="4644821" y="217487"/>
                                </a:lnTo>
                                <a:lnTo>
                                  <a:pt x="4644821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4990071" y="45262"/>
                                </a:moveTo>
                                <a:lnTo>
                                  <a:pt x="4817440" y="45262"/>
                                </a:lnTo>
                                <a:lnTo>
                                  <a:pt x="4817440" y="217487"/>
                                </a:lnTo>
                                <a:lnTo>
                                  <a:pt x="4990071" y="217487"/>
                                </a:lnTo>
                                <a:lnTo>
                                  <a:pt x="4990071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4990071" y="45262"/>
                                </a:moveTo>
                                <a:lnTo>
                                  <a:pt x="5162689" y="45262"/>
                                </a:lnTo>
                                <a:lnTo>
                                  <a:pt x="5162689" y="217487"/>
                                </a:lnTo>
                                <a:lnTo>
                                  <a:pt x="4990071" y="217487"/>
                                </a:lnTo>
                                <a:lnTo>
                                  <a:pt x="4990071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5335320" y="45262"/>
                                </a:moveTo>
                                <a:lnTo>
                                  <a:pt x="5162689" y="45262"/>
                                </a:lnTo>
                                <a:lnTo>
                                  <a:pt x="5162689" y="217487"/>
                                </a:lnTo>
                                <a:lnTo>
                                  <a:pt x="5335320" y="217487"/>
                                </a:lnTo>
                                <a:lnTo>
                                  <a:pt x="5335320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5335320" y="45262"/>
                                </a:moveTo>
                                <a:lnTo>
                                  <a:pt x="5507951" y="45262"/>
                                </a:lnTo>
                                <a:lnTo>
                                  <a:pt x="5507951" y="217487"/>
                                </a:lnTo>
                                <a:lnTo>
                                  <a:pt x="5335320" y="217487"/>
                                </a:lnTo>
                                <a:lnTo>
                                  <a:pt x="5335320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5680583" y="45262"/>
                                </a:moveTo>
                                <a:lnTo>
                                  <a:pt x="5507951" y="45262"/>
                                </a:lnTo>
                                <a:lnTo>
                                  <a:pt x="5507951" y="217487"/>
                                </a:lnTo>
                                <a:lnTo>
                                  <a:pt x="5680583" y="217487"/>
                                </a:lnTo>
                                <a:lnTo>
                                  <a:pt x="5680583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5680583" y="45262"/>
                                </a:moveTo>
                                <a:lnTo>
                                  <a:pt x="5853214" y="45262"/>
                                </a:lnTo>
                                <a:lnTo>
                                  <a:pt x="5853214" y="217487"/>
                                </a:lnTo>
                                <a:lnTo>
                                  <a:pt x="5680583" y="217487"/>
                                </a:lnTo>
                                <a:lnTo>
                                  <a:pt x="5680583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6025819" y="45262"/>
                                </a:moveTo>
                                <a:lnTo>
                                  <a:pt x="5853201" y="45262"/>
                                </a:lnTo>
                                <a:lnTo>
                                  <a:pt x="5853201" y="217487"/>
                                </a:lnTo>
                                <a:lnTo>
                                  <a:pt x="6025819" y="217487"/>
                                </a:lnTo>
                                <a:lnTo>
                                  <a:pt x="6025819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6025819" y="45262"/>
                                </a:moveTo>
                                <a:lnTo>
                                  <a:pt x="6198450" y="45262"/>
                                </a:lnTo>
                                <a:lnTo>
                                  <a:pt x="6198450" y="217487"/>
                                </a:lnTo>
                                <a:lnTo>
                                  <a:pt x="6025819" y="217487"/>
                                </a:lnTo>
                                <a:lnTo>
                                  <a:pt x="6025819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6371069" y="45262"/>
                                </a:moveTo>
                                <a:lnTo>
                                  <a:pt x="6198450" y="45262"/>
                                </a:lnTo>
                                <a:lnTo>
                                  <a:pt x="6198450" y="217487"/>
                                </a:lnTo>
                                <a:lnTo>
                                  <a:pt x="6371069" y="217487"/>
                                </a:lnTo>
                                <a:lnTo>
                                  <a:pt x="6371069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6371082" y="45262"/>
                                </a:moveTo>
                                <a:lnTo>
                                  <a:pt x="6543700" y="45262"/>
                                </a:lnTo>
                                <a:lnTo>
                                  <a:pt x="6543700" y="217487"/>
                                </a:lnTo>
                                <a:lnTo>
                                  <a:pt x="6371082" y="217487"/>
                                </a:lnTo>
                                <a:lnTo>
                                  <a:pt x="6371082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6716318" y="45262"/>
                                </a:moveTo>
                                <a:lnTo>
                                  <a:pt x="6543687" y="45262"/>
                                </a:lnTo>
                                <a:lnTo>
                                  <a:pt x="6543687" y="217487"/>
                                </a:lnTo>
                                <a:lnTo>
                                  <a:pt x="6716318" y="217487"/>
                                </a:lnTo>
                                <a:lnTo>
                                  <a:pt x="6716318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6716318" y="45262"/>
                                </a:moveTo>
                                <a:lnTo>
                                  <a:pt x="6888949" y="45262"/>
                                </a:lnTo>
                                <a:lnTo>
                                  <a:pt x="6888949" y="217487"/>
                                </a:lnTo>
                                <a:lnTo>
                                  <a:pt x="6716318" y="217487"/>
                                </a:lnTo>
                                <a:lnTo>
                                  <a:pt x="6716318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7061568" y="45262"/>
                                </a:moveTo>
                                <a:lnTo>
                                  <a:pt x="6888949" y="45262"/>
                                </a:lnTo>
                                <a:lnTo>
                                  <a:pt x="6888949" y="217487"/>
                                </a:lnTo>
                                <a:lnTo>
                                  <a:pt x="7061568" y="217487"/>
                                </a:lnTo>
                                <a:lnTo>
                                  <a:pt x="7061568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7061581" y="45262"/>
                                </a:moveTo>
                                <a:lnTo>
                                  <a:pt x="7234199" y="45262"/>
                                </a:lnTo>
                                <a:lnTo>
                                  <a:pt x="7234199" y="217487"/>
                                </a:lnTo>
                                <a:lnTo>
                                  <a:pt x="7061581" y="217487"/>
                                </a:lnTo>
                                <a:lnTo>
                                  <a:pt x="7061581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1192364" y="45262"/>
                                </a:moveTo>
                                <a:lnTo>
                                  <a:pt x="1364983" y="45262"/>
                                </a:lnTo>
                                <a:lnTo>
                                  <a:pt x="1364983" y="217487"/>
                                </a:lnTo>
                                <a:lnTo>
                                  <a:pt x="1192364" y="217487"/>
                                </a:lnTo>
                                <a:lnTo>
                                  <a:pt x="1192364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1192364" y="45262"/>
                                </a:moveTo>
                                <a:lnTo>
                                  <a:pt x="1019733" y="45262"/>
                                </a:lnTo>
                                <a:lnTo>
                                  <a:pt x="1019733" y="217487"/>
                                </a:lnTo>
                                <a:lnTo>
                                  <a:pt x="1192364" y="217487"/>
                                </a:lnTo>
                                <a:lnTo>
                                  <a:pt x="1192364" y="45262"/>
                                </a:lnTo>
                                <a:close/>
                              </a:path>
                              <a:path w="7234555" h="469265">
                                <a:moveTo>
                                  <a:pt x="847115" y="45262"/>
                                </a:moveTo>
                                <a:lnTo>
                                  <a:pt x="1019733" y="45262"/>
                                </a:lnTo>
                                <a:lnTo>
                                  <a:pt x="1019733" y="217487"/>
                                </a:lnTo>
                                <a:lnTo>
                                  <a:pt x="847115" y="217487"/>
                                </a:lnTo>
                                <a:lnTo>
                                  <a:pt x="847115" y="45262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06" y="5603900"/>
                            <a:ext cx="723455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327025">
                                <a:moveTo>
                                  <a:pt x="850709" y="147624"/>
                                </a:moveTo>
                                <a:lnTo>
                                  <a:pt x="843508" y="147624"/>
                                </a:lnTo>
                                <a:lnTo>
                                  <a:pt x="843508" y="155244"/>
                                </a:lnTo>
                                <a:lnTo>
                                  <a:pt x="843508" y="320344"/>
                                </a:lnTo>
                                <a:lnTo>
                                  <a:pt x="678091" y="320344"/>
                                </a:lnTo>
                                <a:lnTo>
                                  <a:pt x="678091" y="155244"/>
                                </a:lnTo>
                                <a:lnTo>
                                  <a:pt x="843508" y="155244"/>
                                </a:lnTo>
                                <a:lnTo>
                                  <a:pt x="843508" y="147624"/>
                                </a:lnTo>
                                <a:lnTo>
                                  <a:pt x="678078" y="147624"/>
                                </a:lnTo>
                                <a:lnTo>
                                  <a:pt x="670890" y="147624"/>
                                </a:lnTo>
                                <a:lnTo>
                                  <a:pt x="670890" y="155244"/>
                                </a:lnTo>
                                <a:lnTo>
                                  <a:pt x="670890" y="206451"/>
                                </a:lnTo>
                                <a:lnTo>
                                  <a:pt x="670877" y="280200"/>
                                </a:lnTo>
                                <a:lnTo>
                                  <a:pt x="670890" y="320344"/>
                                </a:lnTo>
                                <a:lnTo>
                                  <a:pt x="505460" y="320344"/>
                                </a:lnTo>
                                <a:lnTo>
                                  <a:pt x="505460" y="155244"/>
                                </a:lnTo>
                                <a:lnTo>
                                  <a:pt x="670890" y="155244"/>
                                </a:lnTo>
                                <a:lnTo>
                                  <a:pt x="670890" y="147624"/>
                                </a:lnTo>
                                <a:lnTo>
                                  <a:pt x="505460" y="147624"/>
                                </a:lnTo>
                                <a:lnTo>
                                  <a:pt x="501865" y="147624"/>
                                </a:lnTo>
                                <a:lnTo>
                                  <a:pt x="498271" y="147624"/>
                                </a:lnTo>
                                <a:lnTo>
                                  <a:pt x="498271" y="155244"/>
                                </a:lnTo>
                                <a:lnTo>
                                  <a:pt x="498271" y="213296"/>
                                </a:lnTo>
                                <a:lnTo>
                                  <a:pt x="498259" y="267093"/>
                                </a:lnTo>
                                <a:lnTo>
                                  <a:pt x="498271" y="320344"/>
                                </a:lnTo>
                                <a:lnTo>
                                  <a:pt x="332841" y="320344"/>
                                </a:lnTo>
                                <a:lnTo>
                                  <a:pt x="332841" y="155244"/>
                                </a:lnTo>
                                <a:lnTo>
                                  <a:pt x="498271" y="155244"/>
                                </a:lnTo>
                                <a:lnTo>
                                  <a:pt x="498271" y="147624"/>
                                </a:lnTo>
                                <a:lnTo>
                                  <a:pt x="325628" y="147624"/>
                                </a:lnTo>
                                <a:lnTo>
                                  <a:pt x="325628" y="151434"/>
                                </a:lnTo>
                                <a:lnTo>
                                  <a:pt x="325628" y="155244"/>
                                </a:lnTo>
                                <a:lnTo>
                                  <a:pt x="325628" y="320344"/>
                                </a:lnTo>
                                <a:lnTo>
                                  <a:pt x="325628" y="326694"/>
                                </a:lnTo>
                                <a:lnTo>
                                  <a:pt x="498271" y="326694"/>
                                </a:lnTo>
                                <a:lnTo>
                                  <a:pt x="505460" y="326694"/>
                                </a:lnTo>
                                <a:lnTo>
                                  <a:pt x="670890" y="326694"/>
                                </a:lnTo>
                                <a:lnTo>
                                  <a:pt x="678078" y="326694"/>
                                </a:lnTo>
                                <a:lnTo>
                                  <a:pt x="850709" y="326694"/>
                                </a:lnTo>
                                <a:lnTo>
                                  <a:pt x="850709" y="320344"/>
                                </a:lnTo>
                                <a:lnTo>
                                  <a:pt x="850709" y="155244"/>
                                </a:lnTo>
                                <a:lnTo>
                                  <a:pt x="847115" y="155244"/>
                                </a:lnTo>
                                <a:lnTo>
                                  <a:pt x="847115" y="155041"/>
                                </a:lnTo>
                                <a:lnTo>
                                  <a:pt x="850709" y="155041"/>
                                </a:lnTo>
                                <a:lnTo>
                                  <a:pt x="850709" y="151434"/>
                                </a:lnTo>
                                <a:lnTo>
                                  <a:pt x="850709" y="147624"/>
                                </a:lnTo>
                                <a:close/>
                              </a:path>
                              <a:path w="7234555" h="327025">
                                <a:moveTo>
                                  <a:pt x="7234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72"/>
                                </a:lnTo>
                                <a:lnTo>
                                  <a:pt x="7234187" y="106172"/>
                                </a:lnTo>
                                <a:lnTo>
                                  <a:pt x="7234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606" y="5603900"/>
                            <a:ext cx="723455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106680">
                                <a:moveTo>
                                  <a:pt x="0" y="0"/>
                                </a:moveTo>
                                <a:lnTo>
                                  <a:pt x="7234199" y="0"/>
                                </a:lnTo>
                                <a:lnTo>
                                  <a:pt x="7234199" y="106172"/>
                                </a:lnTo>
                                <a:lnTo>
                                  <a:pt x="0" y="106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312" y="6011849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5896" y="6011849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3505707"/>
                            <a:ext cx="7241540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1540" h="2076450">
                                <a:moveTo>
                                  <a:pt x="7241413" y="0"/>
                                </a:moveTo>
                                <a:lnTo>
                                  <a:pt x="36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2068830"/>
                                </a:lnTo>
                                <a:lnTo>
                                  <a:pt x="0" y="2076450"/>
                                </a:lnTo>
                                <a:lnTo>
                                  <a:pt x="7241413" y="2076450"/>
                                </a:lnTo>
                                <a:lnTo>
                                  <a:pt x="7241413" y="2068830"/>
                                </a:lnTo>
                                <a:lnTo>
                                  <a:pt x="7241413" y="7620"/>
                                </a:lnTo>
                                <a:lnTo>
                                  <a:pt x="7234199" y="7620"/>
                                </a:lnTo>
                                <a:lnTo>
                                  <a:pt x="7234199" y="2068830"/>
                                </a:lnTo>
                                <a:lnTo>
                                  <a:pt x="7200" y="2068830"/>
                                </a:lnTo>
                                <a:lnTo>
                                  <a:pt x="7200" y="7620"/>
                                </a:lnTo>
                                <a:lnTo>
                                  <a:pt x="3606" y="7620"/>
                                </a:lnTo>
                                <a:lnTo>
                                  <a:pt x="3606" y="3810"/>
                                </a:lnTo>
                                <a:lnTo>
                                  <a:pt x="7241413" y="3810"/>
                                </a:lnTo>
                                <a:lnTo>
                                  <a:pt x="724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606" y="5036070"/>
                            <a:ext cx="723455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309880">
                                <a:moveTo>
                                  <a:pt x="7234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676"/>
                                </a:lnTo>
                                <a:lnTo>
                                  <a:pt x="7234199" y="309676"/>
                                </a:lnTo>
                                <a:lnTo>
                                  <a:pt x="7234199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7" y="4498530"/>
                            <a:ext cx="72009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09" y="4498530"/>
                            <a:ext cx="72009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574" y="4498530"/>
                            <a:ext cx="72008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691" y="5113375"/>
                            <a:ext cx="72009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691" y="5224043"/>
                            <a:ext cx="72009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1491" y="5113375"/>
                            <a:ext cx="72021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1491" y="5224043"/>
                            <a:ext cx="72021" cy="6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606" y="3509517"/>
                            <a:ext cx="723455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106680">
                                <a:moveTo>
                                  <a:pt x="7234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84"/>
                                </a:lnTo>
                                <a:lnTo>
                                  <a:pt x="7234199" y="106184"/>
                                </a:lnTo>
                                <a:lnTo>
                                  <a:pt x="7234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06" y="3509517"/>
                            <a:ext cx="723455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316865">
                                <a:moveTo>
                                  <a:pt x="0" y="0"/>
                                </a:moveTo>
                                <a:lnTo>
                                  <a:pt x="7234199" y="0"/>
                                </a:lnTo>
                                <a:lnTo>
                                  <a:pt x="7234199" y="106184"/>
                                </a:lnTo>
                                <a:lnTo>
                                  <a:pt x="0" y="106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234555" h="316865">
                                <a:moveTo>
                                  <a:pt x="1537601" y="144284"/>
                                </a:moveTo>
                                <a:lnTo>
                                  <a:pt x="1364983" y="144284"/>
                                </a:lnTo>
                                <a:lnTo>
                                  <a:pt x="1364983" y="316522"/>
                                </a:lnTo>
                                <a:lnTo>
                                  <a:pt x="1537601" y="316522"/>
                                </a:lnTo>
                                <a:lnTo>
                                  <a:pt x="1537601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1537601" y="144284"/>
                                </a:moveTo>
                                <a:lnTo>
                                  <a:pt x="1710220" y="144284"/>
                                </a:lnTo>
                                <a:lnTo>
                                  <a:pt x="1710220" y="316522"/>
                                </a:lnTo>
                                <a:lnTo>
                                  <a:pt x="1537601" y="316522"/>
                                </a:lnTo>
                                <a:lnTo>
                                  <a:pt x="1537601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1882851" y="144284"/>
                                </a:moveTo>
                                <a:lnTo>
                                  <a:pt x="1710220" y="144284"/>
                                </a:lnTo>
                                <a:lnTo>
                                  <a:pt x="1710220" y="316522"/>
                                </a:lnTo>
                                <a:lnTo>
                                  <a:pt x="1882851" y="316522"/>
                                </a:lnTo>
                                <a:lnTo>
                                  <a:pt x="1882851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1882851" y="144284"/>
                                </a:moveTo>
                                <a:lnTo>
                                  <a:pt x="2055469" y="144284"/>
                                </a:lnTo>
                                <a:lnTo>
                                  <a:pt x="2055469" y="316522"/>
                                </a:lnTo>
                                <a:lnTo>
                                  <a:pt x="1882851" y="316522"/>
                                </a:lnTo>
                                <a:lnTo>
                                  <a:pt x="1882851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2228100" y="144284"/>
                                </a:moveTo>
                                <a:lnTo>
                                  <a:pt x="2055482" y="144284"/>
                                </a:lnTo>
                                <a:lnTo>
                                  <a:pt x="2055482" y="316522"/>
                                </a:lnTo>
                                <a:lnTo>
                                  <a:pt x="2228100" y="316522"/>
                                </a:lnTo>
                                <a:lnTo>
                                  <a:pt x="2228100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2573350" y="144284"/>
                                </a:moveTo>
                                <a:lnTo>
                                  <a:pt x="2745968" y="144284"/>
                                </a:lnTo>
                                <a:lnTo>
                                  <a:pt x="2745968" y="316522"/>
                                </a:lnTo>
                                <a:lnTo>
                                  <a:pt x="2573350" y="316522"/>
                                </a:lnTo>
                                <a:lnTo>
                                  <a:pt x="2573350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2573350" y="144284"/>
                                </a:moveTo>
                                <a:lnTo>
                                  <a:pt x="2400731" y="144284"/>
                                </a:lnTo>
                                <a:lnTo>
                                  <a:pt x="2400731" y="316522"/>
                                </a:lnTo>
                                <a:lnTo>
                                  <a:pt x="2573350" y="316522"/>
                                </a:lnTo>
                                <a:lnTo>
                                  <a:pt x="2573350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2228100" y="144284"/>
                                </a:moveTo>
                                <a:lnTo>
                                  <a:pt x="2400719" y="144284"/>
                                </a:lnTo>
                                <a:lnTo>
                                  <a:pt x="2400719" y="316522"/>
                                </a:lnTo>
                                <a:lnTo>
                                  <a:pt x="2228100" y="316522"/>
                                </a:lnTo>
                                <a:lnTo>
                                  <a:pt x="2228100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3954335" y="144284"/>
                                </a:moveTo>
                                <a:lnTo>
                                  <a:pt x="4126966" y="144284"/>
                                </a:lnTo>
                                <a:lnTo>
                                  <a:pt x="4126966" y="316522"/>
                                </a:lnTo>
                                <a:lnTo>
                                  <a:pt x="3954335" y="316522"/>
                                </a:lnTo>
                                <a:lnTo>
                                  <a:pt x="3954335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3954335" y="144284"/>
                                </a:moveTo>
                                <a:lnTo>
                                  <a:pt x="3781704" y="144284"/>
                                </a:lnTo>
                                <a:lnTo>
                                  <a:pt x="3781704" y="316522"/>
                                </a:lnTo>
                                <a:lnTo>
                                  <a:pt x="3954335" y="316522"/>
                                </a:lnTo>
                                <a:lnTo>
                                  <a:pt x="3954335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3609085" y="144284"/>
                                </a:moveTo>
                                <a:lnTo>
                                  <a:pt x="3781704" y="144284"/>
                                </a:lnTo>
                                <a:lnTo>
                                  <a:pt x="3781704" y="316522"/>
                                </a:lnTo>
                                <a:lnTo>
                                  <a:pt x="3609085" y="316522"/>
                                </a:lnTo>
                                <a:lnTo>
                                  <a:pt x="3609085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3609085" y="144284"/>
                                </a:moveTo>
                                <a:lnTo>
                                  <a:pt x="3436454" y="144284"/>
                                </a:lnTo>
                                <a:lnTo>
                                  <a:pt x="3436454" y="316522"/>
                                </a:lnTo>
                                <a:lnTo>
                                  <a:pt x="3609085" y="316522"/>
                                </a:lnTo>
                                <a:lnTo>
                                  <a:pt x="3609085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3263836" y="144284"/>
                                </a:moveTo>
                                <a:lnTo>
                                  <a:pt x="3436454" y="144284"/>
                                </a:lnTo>
                                <a:lnTo>
                                  <a:pt x="3436454" y="316522"/>
                                </a:lnTo>
                                <a:lnTo>
                                  <a:pt x="3263836" y="316522"/>
                                </a:lnTo>
                                <a:lnTo>
                                  <a:pt x="3263836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2918599" y="144284"/>
                                </a:moveTo>
                                <a:lnTo>
                                  <a:pt x="2745968" y="144284"/>
                                </a:lnTo>
                                <a:lnTo>
                                  <a:pt x="2745968" y="316522"/>
                                </a:lnTo>
                                <a:lnTo>
                                  <a:pt x="2918599" y="316522"/>
                                </a:lnTo>
                                <a:lnTo>
                                  <a:pt x="2918599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2918599" y="144284"/>
                                </a:moveTo>
                                <a:lnTo>
                                  <a:pt x="3091218" y="144284"/>
                                </a:lnTo>
                                <a:lnTo>
                                  <a:pt x="3091218" y="316522"/>
                                </a:lnTo>
                                <a:lnTo>
                                  <a:pt x="2918599" y="316522"/>
                                </a:lnTo>
                                <a:lnTo>
                                  <a:pt x="2918599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3263836" y="144284"/>
                                </a:moveTo>
                                <a:lnTo>
                                  <a:pt x="3091218" y="144284"/>
                                </a:lnTo>
                                <a:lnTo>
                                  <a:pt x="3091218" y="316522"/>
                                </a:lnTo>
                                <a:lnTo>
                                  <a:pt x="3263836" y="316522"/>
                                </a:lnTo>
                                <a:lnTo>
                                  <a:pt x="3263836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4299572" y="144284"/>
                                </a:moveTo>
                                <a:lnTo>
                                  <a:pt x="4126953" y="144284"/>
                                </a:lnTo>
                                <a:lnTo>
                                  <a:pt x="4126953" y="316522"/>
                                </a:lnTo>
                                <a:lnTo>
                                  <a:pt x="4299572" y="316522"/>
                                </a:lnTo>
                                <a:lnTo>
                                  <a:pt x="4299572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4299572" y="144284"/>
                                </a:moveTo>
                                <a:lnTo>
                                  <a:pt x="4472203" y="144284"/>
                                </a:lnTo>
                                <a:lnTo>
                                  <a:pt x="4472203" y="316522"/>
                                </a:lnTo>
                                <a:lnTo>
                                  <a:pt x="4299572" y="316522"/>
                                </a:lnTo>
                                <a:lnTo>
                                  <a:pt x="4299572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4644821" y="144284"/>
                                </a:moveTo>
                                <a:lnTo>
                                  <a:pt x="4472203" y="144284"/>
                                </a:lnTo>
                                <a:lnTo>
                                  <a:pt x="4472203" y="316522"/>
                                </a:lnTo>
                                <a:lnTo>
                                  <a:pt x="4644821" y="316522"/>
                                </a:lnTo>
                                <a:lnTo>
                                  <a:pt x="4644821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4644821" y="144284"/>
                                </a:moveTo>
                                <a:lnTo>
                                  <a:pt x="4817452" y="144284"/>
                                </a:lnTo>
                                <a:lnTo>
                                  <a:pt x="4817452" y="316522"/>
                                </a:lnTo>
                                <a:lnTo>
                                  <a:pt x="4644821" y="316522"/>
                                </a:lnTo>
                                <a:lnTo>
                                  <a:pt x="4644821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4990071" y="144284"/>
                                </a:moveTo>
                                <a:lnTo>
                                  <a:pt x="4817440" y="144284"/>
                                </a:lnTo>
                                <a:lnTo>
                                  <a:pt x="4817440" y="316522"/>
                                </a:lnTo>
                                <a:lnTo>
                                  <a:pt x="4990071" y="316522"/>
                                </a:lnTo>
                                <a:lnTo>
                                  <a:pt x="4990071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4990071" y="144284"/>
                                </a:moveTo>
                                <a:lnTo>
                                  <a:pt x="5162689" y="144284"/>
                                </a:lnTo>
                                <a:lnTo>
                                  <a:pt x="5162689" y="316522"/>
                                </a:lnTo>
                                <a:lnTo>
                                  <a:pt x="4990071" y="316522"/>
                                </a:lnTo>
                                <a:lnTo>
                                  <a:pt x="4990071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5335320" y="144284"/>
                                </a:moveTo>
                                <a:lnTo>
                                  <a:pt x="5162689" y="144284"/>
                                </a:lnTo>
                                <a:lnTo>
                                  <a:pt x="5162689" y="316522"/>
                                </a:lnTo>
                                <a:lnTo>
                                  <a:pt x="5335320" y="316522"/>
                                </a:lnTo>
                                <a:lnTo>
                                  <a:pt x="5335320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5335320" y="144284"/>
                                </a:moveTo>
                                <a:lnTo>
                                  <a:pt x="5507951" y="144284"/>
                                </a:lnTo>
                                <a:lnTo>
                                  <a:pt x="5507951" y="316522"/>
                                </a:lnTo>
                                <a:lnTo>
                                  <a:pt x="5335320" y="316522"/>
                                </a:lnTo>
                                <a:lnTo>
                                  <a:pt x="5335320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5680583" y="144284"/>
                                </a:moveTo>
                                <a:lnTo>
                                  <a:pt x="5507951" y="144284"/>
                                </a:lnTo>
                                <a:lnTo>
                                  <a:pt x="5507951" y="316522"/>
                                </a:lnTo>
                                <a:lnTo>
                                  <a:pt x="5680583" y="316522"/>
                                </a:lnTo>
                                <a:lnTo>
                                  <a:pt x="5680583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5680583" y="144284"/>
                                </a:moveTo>
                                <a:lnTo>
                                  <a:pt x="5853214" y="144284"/>
                                </a:lnTo>
                                <a:lnTo>
                                  <a:pt x="5853214" y="316522"/>
                                </a:lnTo>
                                <a:lnTo>
                                  <a:pt x="5680583" y="316522"/>
                                </a:lnTo>
                                <a:lnTo>
                                  <a:pt x="5680583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6025819" y="144284"/>
                                </a:moveTo>
                                <a:lnTo>
                                  <a:pt x="5853201" y="144284"/>
                                </a:lnTo>
                                <a:lnTo>
                                  <a:pt x="5853201" y="316522"/>
                                </a:lnTo>
                                <a:lnTo>
                                  <a:pt x="6025819" y="316522"/>
                                </a:lnTo>
                                <a:lnTo>
                                  <a:pt x="6025819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6025819" y="144284"/>
                                </a:moveTo>
                                <a:lnTo>
                                  <a:pt x="6198450" y="144284"/>
                                </a:lnTo>
                                <a:lnTo>
                                  <a:pt x="6198450" y="316522"/>
                                </a:lnTo>
                                <a:lnTo>
                                  <a:pt x="6025819" y="316522"/>
                                </a:lnTo>
                                <a:lnTo>
                                  <a:pt x="6025819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6371069" y="144284"/>
                                </a:moveTo>
                                <a:lnTo>
                                  <a:pt x="6198450" y="144284"/>
                                </a:lnTo>
                                <a:lnTo>
                                  <a:pt x="6198450" y="316522"/>
                                </a:lnTo>
                                <a:lnTo>
                                  <a:pt x="6371069" y="316522"/>
                                </a:lnTo>
                                <a:lnTo>
                                  <a:pt x="6371069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6371082" y="144284"/>
                                </a:moveTo>
                                <a:lnTo>
                                  <a:pt x="6543700" y="144284"/>
                                </a:lnTo>
                                <a:lnTo>
                                  <a:pt x="6543700" y="316522"/>
                                </a:lnTo>
                                <a:lnTo>
                                  <a:pt x="6371082" y="316522"/>
                                </a:lnTo>
                                <a:lnTo>
                                  <a:pt x="6371082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6716318" y="144284"/>
                                </a:moveTo>
                                <a:lnTo>
                                  <a:pt x="6543687" y="144284"/>
                                </a:lnTo>
                                <a:lnTo>
                                  <a:pt x="6543687" y="316522"/>
                                </a:lnTo>
                                <a:lnTo>
                                  <a:pt x="6716318" y="316522"/>
                                </a:lnTo>
                                <a:lnTo>
                                  <a:pt x="6716318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6716318" y="144284"/>
                                </a:moveTo>
                                <a:lnTo>
                                  <a:pt x="6888949" y="144284"/>
                                </a:lnTo>
                                <a:lnTo>
                                  <a:pt x="6888949" y="316522"/>
                                </a:lnTo>
                                <a:lnTo>
                                  <a:pt x="6716318" y="316522"/>
                                </a:lnTo>
                                <a:lnTo>
                                  <a:pt x="6716318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7061568" y="144284"/>
                                </a:moveTo>
                                <a:lnTo>
                                  <a:pt x="6888949" y="144284"/>
                                </a:lnTo>
                                <a:lnTo>
                                  <a:pt x="6888949" y="316522"/>
                                </a:lnTo>
                                <a:lnTo>
                                  <a:pt x="7061568" y="316522"/>
                                </a:lnTo>
                                <a:lnTo>
                                  <a:pt x="7061568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7061581" y="144284"/>
                                </a:moveTo>
                                <a:lnTo>
                                  <a:pt x="7234199" y="144284"/>
                                </a:lnTo>
                                <a:lnTo>
                                  <a:pt x="7234199" y="316522"/>
                                </a:lnTo>
                                <a:lnTo>
                                  <a:pt x="7061581" y="316522"/>
                                </a:lnTo>
                                <a:lnTo>
                                  <a:pt x="7061581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1192364" y="144284"/>
                                </a:moveTo>
                                <a:lnTo>
                                  <a:pt x="1364983" y="144284"/>
                                </a:lnTo>
                                <a:lnTo>
                                  <a:pt x="1364983" y="316522"/>
                                </a:lnTo>
                                <a:lnTo>
                                  <a:pt x="1192364" y="316522"/>
                                </a:lnTo>
                                <a:lnTo>
                                  <a:pt x="1192364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1192364" y="144284"/>
                                </a:moveTo>
                                <a:lnTo>
                                  <a:pt x="1019733" y="144284"/>
                                </a:lnTo>
                                <a:lnTo>
                                  <a:pt x="1019733" y="316522"/>
                                </a:lnTo>
                                <a:lnTo>
                                  <a:pt x="1192364" y="316522"/>
                                </a:lnTo>
                                <a:lnTo>
                                  <a:pt x="1192364" y="144284"/>
                                </a:lnTo>
                                <a:close/>
                              </a:path>
                              <a:path w="7234555" h="316865">
                                <a:moveTo>
                                  <a:pt x="847115" y="144284"/>
                                </a:moveTo>
                                <a:lnTo>
                                  <a:pt x="1019733" y="144284"/>
                                </a:lnTo>
                                <a:lnTo>
                                  <a:pt x="1019733" y="316522"/>
                                </a:lnTo>
                                <a:lnTo>
                                  <a:pt x="847115" y="316522"/>
                                </a:lnTo>
                                <a:lnTo>
                                  <a:pt x="847115" y="144284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29234" y="3649992"/>
                            <a:ext cx="177546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5460" h="615315">
                                <a:moveTo>
                                  <a:pt x="525081" y="0"/>
                                </a:moveTo>
                                <a:lnTo>
                                  <a:pt x="517880" y="0"/>
                                </a:lnTo>
                                <a:lnTo>
                                  <a:pt x="517880" y="7620"/>
                                </a:lnTo>
                                <a:lnTo>
                                  <a:pt x="517880" y="172720"/>
                                </a:lnTo>
                                <a:lnTo>
                                  <a:pt x="352463" y="172720"/>
                                </a:lnTo>
                                <a:lnTo>
                                  <a:pt x="352463" y="7620"/>
                                </a:lnTo>
                                <a:lnTo>
                                  <a:pt x="517880" y="7620"/>
                                </a:lnTo>
                                <a:lnTo>
                                  <a:pt x="517880" y="0"/>
                                </a:lnTo>
                                <a:lnTo>
                                  <a:pt x="352450" y="0"/>
                                </a:lnTo>
                                <a:lnTo>
                                  <a:pt x="345262" y="0"/>
                                </a:lnTo>
                                <a:lnTo>
                                  <a:pt x="345262" y="7620"/>
                                </a:lnTo>
                                <a:lnTo>
                                  <a:pt x="345262" y="58839"/>
                                </a:lnTo>
                                <a:lnTo>
                                  <a:pt x="345249" y="132600"/>
                                </a:lnTo>
                                <a:lnTo>
                                  <a:pt x="345262" y="172720"/>
                                </a:lnTo>
                                <a:lnTo>
                                  <a:pt x="179832" y="172720"/>
                                </a:lnTo>
                                <a:lnTo>
                                  <a:pt x="179832" y="7620"/>
                                </a:lnTo>
                                <a:lnTo>
                                  <a:pt x="345262" y="7620"/>
                                </a:lnTo>
                                <a:lnTo>
                                  <a:pt x="345262" y="0"/>
                                </a:lnTo>
                                <a:lnTo>
                                  <a:pt x="179832" y="0"/>
                                </a:lnTo>
                                <a:lnTo>
                                  <a:pt x="176237" y="0"/>
                                </a:lnTo>
                                <a:lnTo>
                                  <a:pt x="172643" y="0"/>
                                </a:lnTo>
                                <a:lnTo>
                                  <a:pt x="172643" y="7620"/>
                                </a:lnTo>
                                <a:lnTo>
                                  <a:pt x="172643" y="65697"/>
                                </a:lnTo>
                                <a:lnTo>
                                  <a:pt x="172631" y="119494"/>
                                </a:lnTo>
                                <a:lnTo>
                                  <a:pt x="172643" y="172720"/>
                                </a:lnTo>
                                <a:lnTo>
                                  <a:pt x="7213" y="172720"/>
                                </a:lnTo>
                                <a:lnTo>
                                  <a:pt x="7213" y="7620"/>
                                </a:lnTo>
                                <a:lnTo>
                                  <a:pt x="172643" y="7620"/>
                                </a:lnTo>
                                <a:lnTo>
                                  <a:pt x="172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79070"/>
                                </a:lnTo>
                                <a:lnTo>
                                  <a:pt x="172643" y="179070"/>
                                </a:lnTo>
                                <a:lnTo>
                                  <a:pt x="179832" y="179070"/>
                                </a:lnTo>
                                <a:lnTo>
                                  <a:pt x="345262" y="179070"/>
                                </a:lnTo>
                                <a:lnTo>
                                  <a:pt x="352450" y="179070"/>
                                </a:lnTo>
                                <a:lnTo>
                                  <a:pt x="525081" y="179070"/>
                                </a:lnTo>
                                <a:lnTo>
                                  <a:pt x="525081" y="172720"/>
                                </a:lnTo>
                                <a:lnTo>
                                  <a:pt x="525081" y="7620"/>
                                </a:lnTo>
                                <a:lnTo>
                                  <a:pt x="521487" y="7620"/>
                                </a:lnTo>
                                <a:lnTo>
                                  <a:pt x="521487" y="7404"/>
                                </a:lnTo>
                                <a:lnTo>
                                  <a:pt x="525081" y="7404"/>
                                </a:lnTo>
                                <a:lnTo>
                                  <a:pt x="525081" y="3810"/>
                                </a:lnTo>
                                <a:lnTo>
                                  <a:pt x="525081" y="0"/>
                                </a:lnTo>
                                <a:close/>
                              </a:path>
                              <a:path w="1775460" h="615315">
                                <a:moveTo>
                                  <a:pt x="1775015" y="435800"/>
                                </a:moveTo>
                                <a:lnTo>
                                  <a:pt x="1767827" y="435800"/>
                                </a:lnTo>
                                <a:lnTo>
                                  <a:pt x="1767827" y="443420"/>
                                </a:lnTo>
                                <a:lnTo>
                                  <a:pt x="1767827" y="608520"/>
                                </a:lnTo>
                                <a:lnTo>
                                  <a:pt x="1603832" y="608520"/>
                                </a:lnTo>
                                <a:lnTo>
                                  <a:pt x="1603832" y="443420"/>
                                </a:lnTo>
                                <a:lnTo>
                                  <a:pt x="1767827" y="443420"/>
                                </a:lnTo>
                                <a:lnTo>
                                  <a:pt x="1767827" y="435800"/>
                                </a:lnTo>
                                <a:lnTo>
                                  <a:pt x="1596631" y="435800"/>
                                </a:lnTo>
                                <a:lnTo>
                                  <a:pt x="1596631" y="439610"/>
                                </a:lnTo>
                                <a:lnTo>
                                  <a:pt x="1596631" y="443420"/>
                                </a:lnTo>
                                <a:lnTo>
                                  <a:pt x="1596631" y="608520"/>
                                </a:lnTo>
                                <a:lnTo>
                                  <a:pt x="1596631" y="614870"/>
                                </a:lnTo>
                                <a:lnTo>
                                  <a:pt x="1775015" y="614870"/>
                                </a:lnTo>
                                <a:lnTo>
                                  <a:pt x="1775015" y="608520"/>
                                </a:lnTo>
                                <a:lnTo>
                                  <a:pt x="1775015" y="443420"/>
                                </a:lnTo>
                                <a:lnTo>
                                  <a:pt x="1771421" y="443420"/>
                                </a:lnTo>
                                <a:lnTo>
                                  <a:pt x="1771421" y="443204"/>
                                </a:lnTo>
                                <a:lnTo>
                                  <a:pt x="1775015" y="443204"/>
                                </a:lnTo>
                                <a:lnTo>
                                  <a:pt x="1775015" y="439610"/>
                                </a:lnTo>
                                <a:lnTo>
                                  <a:pt x="1775015" y="43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271852" y="4089603"/>
                            <a:ext cx="3429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72720">
                                <a:moveTo>
                                  <a:pt x="171183" y="0"/>
                                </a:moveTo>
                                <a:lnTo>
                                  <a:pt x="342379" y="0"/>
                                </a:lnTo>
                                <a:lnTo>
                                  <a:pt x="342379" y="172237"/>
                                </a:lnTo>
                                <a:lnTo>
                                  <a:pt x="171183" y="172237"/>
                                </a:lnTo>
                                <a:lnTo>
                                  <a:pt x="171183" y="0"/>
                                </a:lnTo>
                                <a:close/>
                              </a:path>
                              <a:path w="342900" h="172720">
                                <a:moveTo>
                                  <a:pt x="171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37"/>
                                </a:lnTo>
                                <a:lnTo>
                                  <a:pt x="171183" y="172237"/>
                                </a:lnTo>
                                <a:lnTo>
                                  <a:pt x="171183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097062" y="4085792"/>
                            <a:ext cx="1784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79070">
                                <a:moveTo>
                                  <a:pt x="178396" y="0"/>
                                </a:moveTo>
                                <a:lnTo>
                                  <a:pt x="171183" y="0"/>
                                </a:lnTo>
                                <a:lnTo>
                                  <a:pt x="171183" y="7620"/>
                                </a:lnTo>
                                <a:lnTo>
                                  <a:pt x="171183" y="172720"/>
                                </a:lnTo>
                                <a:lnTo>
                                  <a:pt x="7188" y="172720"/>
                                </a:lnTo>
                                <a:lnTo>
                                  <a:pt x="7188" y="7620"/>
                                </a:lnTo>
                                <a:lnTo>
                                  <a:pt x="171183" y="7620"/>
                                </a:lnTo>
                                <a:lnTo>
                                  <a:pt x="171183" y="0"/>
                                </a:lnTo>
                                <a:lnTo>
                                  <a:pt x="35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79070"/>
                                </a:lnTo>
                                <a:lnTo>
                                  <a:pt x="178396" y="179070"/>
                                </a:lnTo>
                                <a:lnTo>
                                  <a:pt x="178396" y="172720"/>
                                </a:lnTo>
                                <a:lnTo>
                                  <a:pt x="178396" y="7620"/>
                                </a:lnTo>
                                <a:lnTo>
                                  <a:pt x="178396" y="3810"/>
                                </a:lnTo>
                                <a:lnTo>
                                  <a:pt x="178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614244" y="4089603"/>
                            <a:ext cx="46228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0" h="172720">
                                <a:moveTo>
                                  <a:pt x="1198321" y="0"/>
                                </a:moveTo>
                                <a:lnTo>
                                  <a:pt x="1369517" y="0"/>
                                </a:lnTo>
                                <a:lnTo>
                                  <a:pt x="1369517" y="172237"/>
                                </a:lnTo>
                                <a:lnTo>
                                  <a:pt x="1198321" y="172237"/>
                                </a:lnTo>
                                <a:lnTo>
                                  <a:pt x="1198321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1198321" y="0"/>
                                </a:moveTo>
                                <a:lnTo>
                                  <a:pt x="1027137" y="0"/>
                                </a:lnTo>
                                <a:lnTo>
                                  <a:pt x="1027137" y="172237"/>
                                </a:lnTo>
                                <a:lnTo>
                                  <a:pt x="1198321" y="172237"/>
                                </a:lnTo>
                                <a:lnTo>
                                  <a:pt x="1198321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855941" y="0"/>
                                </a:moveTo>
                                <a:lnTo>
                                  <a:pt x="1027125" y="0"/>
                                </a:lnTo>
                                <a:lnTo>
                                  <a:pt x="1027125" y="172237"/>
                                </a:lnTo>
                                <a:lnTo>
                                  <a:pt x="855941" y="172237"/>
                                </a:lnTo>
                                <a:lnTo>
                                  <a:pt x="855941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855941" y="0"/>
                                </a:moveTo>
                                <a:lnTo>
                                  <a:pt x="684745" y="0"/>
                                </a:lnTo>
                                <a:lnTo>
                                  <a:pt x="684745" y="172237"/>
                                </a:lnTo>
                                <a:lnTo>
                                  <a:pt x="855941" y="172237"/>
                                </a:lnTo>
                                <a:lnTo>
                                  <a:pt x="855941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513562" y="0"/>
                                </a:moveTo>
                                <a:lnTo>
                                  <a:pt x="684745" y="0"/>
                                </a:lnTo>
                                <a:lnTo>
                                  <a:pt x="684745" y="172237"/>
                                </a:lnTo>
                                <a:lnTo>
                                  <a:pt x="513562" y="172237"/>
                                </a:lnTo>
                                <a:lnTo>
                                  <a:pt x="513562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171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37"/>
                                </a:lnTo>
                                <a:lnTo>
                                  <a:pt x="171183" y="172237"/>
                                </a:lnTo>
                                <a:lnTo>
                                  <a:pt x="171183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171183" y="0"/>
                                </a:moveTo>
                                <a:lnTo>
                                  <a:pt x="342379" y="0"/>
                                </a:lnTo>
                                <a:lnTo>
                                  <a:pt x="342379" y="172237"/>
                                </a:lnTo>
                                <a:lnTo>
                                  <a:pt x="171183" y="172237"/>
                                </a:lnTo>
                                <a:lnTo>
                                  <a:pt x="171183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513562" y="0"/>
                                </a:moveTo>
                                <a:lnTo>
                                  <a:pt x="342379" y="0"/>
                                </a:lnTo>
                                <a:lnTo>
                                  <a:pt x="342379" y="172237"/>
                                </a:lnTo>
                                <a:lnTo>
                                  <a:pt x="513562" y="172237"/>
                                </a:lnTo>
                                <a:lnTo>
                                  <a:pt x="513562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1540713" y="0"/>
                                </a:moveTo>
                                <a:lnTo>
                                  <a:pt x="1369529" y="0"/>
                                </a:lnTo>
                                <a:lnTo>
                                  <a:pt x="1369529" y="172237"/>
                                </a:lnTo>
                                <a:lnTo>
                                  <a:pt x="1540713" y="172237"/>
                                </a:lnTo>
                                <a:lnTo>
                                  <a:pt x="1540713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1540713" y="0"/>
                                </a:moveTo>
                                <a:lnTo>
                                  <a:pt x="1711896" y="0"/>
                                </a:lnTo>
                                <a:lnTo>
                                  <a:pt x="1711896" y="172237"/>
                                </a:lnTo>
                                <a:lnTo>
                                  <a:pt x="1540713" y="172237"/>
                                </a:lnTo>
                                <a:lnTo>
                                  <a:pt x="1540713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1883092" y="0"/>
                                </a:moveTo>
                                <a:lnTo>
                                  <a:pt x="1711909" y="0"/>
                                </a:lnTo>
                                <a:lnTo>
                                  <a:pt x="1711909" y="172237"/>
                                </a:lnTo>
                                <a:lnTo>
                                  <a:pt x="1883092" y="172237"/>
                                </a:lnTo>
                                <a:lnTo>
                                  <a:pt x="1883092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1883092" y="0"/>
                                </a:moveTo>
                                <a:lnTo>
                                  <a:pt x="2054275" y="0"/>
                                </a:lnTo>
                                <a:lnTo>
                                  <a:pt x="2054275" y="172237"/>
                                </a:lnTo>
                                <a:lnTo>
                                  <a:pt x="1883092" y="172237"/>
                                </a:lnTo>
                                <a:lnTo>
                                  <a:pt x="1883092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2225484" y="0"/>
                                </a:moveTo>
                                <a:lnTo>
                                  <a:pt x="2054288" y="0"/>
                                </a:lnTo>
                                <a:lnTo>
                                  <a:pt x="2054288" y="172237"/>
                                </a:lnTo>
                                <a:lnTo>
                                  <a:pt x="2225484" y="172237"/>
                                </a:lnTo>
                                <a:lnTo>
                                  <a:pt x="2225484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2225484" y="0"/>
                                </a:moveTo>
                                <a:lnTo>
                                  <a:pt x="2396667" y="0"/>
                                </a:lnTo>
                                <a:lnTo>
                                  <a:pt x="2396667" y="172237"/>
                                </a:lnTo>
                                <a:lnTo>
                                  <a:pt x="2225484" y="172237"/>
                                </a:lnTo>
                                <a:lnTo>
                                  <a:pt x="2225484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2567876" y="0"/>
                                </a:moveTo>
                                <a:lnTo>
                                  <a:pt x="2396680" y="0"/>
                                </a:lnTo>
                                <a:lnTo>
                                  <a:pt x="2396680" y="172237"/>
                                </a:lnTo>
                                <a:lnTo>
                                  <a:pt x="2567876" y="172237"/>
                                </a:lnTo>
                                <a:lnTo>
                                  <a:pt x="2567876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2567876" y="0"/>
                                </a:moveTo>
                                <a:lnTo>
                                  <a:pt x="2739059" y="0"/>
                                </a:lnTo>
                                <a:lnTo>
                                  <a:pt x="2739059" y="172237"/>
                                </a:lnTo>
                                <a:lnTo>
                                  <a:pt x="2567876" y="172237"/>
                                </a:lnTo>
                                <a:lnTo>
                                  <a:pt x="2567876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2910255" y="0"/>
                                </a:moveTo>
                                <a:lnTo>
                                  <a:pt x="2739072" y="0"/>
                                </a:lnTo>
                                <a:lnTo>
                                  <a:pt x="2739072" y="172237"/>
                                </a:lnTo>
                                <a:lnTo>
                                  <a:pt x="2910255" y="172237"/>
                                </a:lnTo>
                                <a:lnTo>
                                  <a:pt x="2910255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2910255" y="0"/>
                                </a:moveTo>
                                <a:lnTo>
                                  <a:pt x="3081451" y="0"/>
                                </a:lnTo>
                                <a:lnTo>
                                  <a:pt x="3081451" y="172237"/>
                                </a:lnTo>
                                <a:lnTo>
                                  <a:pt x="2910255" y="172237"/>
                                </a:lnTo>
                                <a:lnTo>
                                  <a:pt x="2910255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3252647" y="0"/>
                                </a:moveTo>
                                <a:lnTo>
                                  <a:pt x="3081464" y="0"/>
                                </a:lnTo>
                                <a:lnTo>
                                  <a:pt x="3081464" y="172237"/>
                                </a:lnTo>
                                <a:lnTo>
                                  <a:pt x="3252647" y="172237"/>
                                </a:lnTo>
                                <a:lnTo>
                                  <a:pt x="3252647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3252647" y="0"/>
                                </a:moveTo>
                                <a:lnTo>
                                  <a:pt x="3423843" y="0"/>
                                </a:lnTo>
                                <a:lnTo>
                                  <a:pt x="3423843" y="172237"/>
                                </a:lnTo>
                                <a:lnTo>
                                  <a:pt x="3252647" y="172237"/>
                                </a:lnTo>
                                <a:lnTo>
                                  <a:pt x="3252647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3595039" y="0"/>
                                </a:moveTo>
                                <a:lnTo>
                                  <a:pt x="3423856" y="0"/>
                                </a:lnTo>
                                <a:lnTo>
                                  <a:pt x="3423856" y="172237"/>
                                </a:lnTo>
                                <a:lnTo>
                                  <a:pt x="3595039" y="172237"/>
                                </a:lnTo>
                                <a:lnTo>
                                  <a:pt x="3595039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3595039" y="0"/>
                                </a:moveTo>
                                <a:lnTo>
                                  <a:pt x="3766235" y="0"/>
                                </a:lnTo>
                                <a:lnTo>
                                  <a:pt x="3766235" y="172237"/>
                                </a:lnTo>
                                <a:lnTo>
                                  <a:pt x="3595039" y="172237"/>
                                </a:lnTo>
                                <a:lnTo>
                                  <a:pt x="3595039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3937419" y="0"/>
                                </a:moveTo>
                                <a:lnTo>
                                  <a:pt x="3766235" y="0"/>
                                </a:lnTo>
                                <a:lnTo>
                                  <a:pt x="3766235" y="172237"/>
                                </a:lnTo>
                                <a:lnTo>
                                  <a:pt x="3937419" y="172237"/>
                                </a:lnTo>
                                <a:lnTo>
                                  <a:pt x="3937419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3937431" y="0"/>
                                </a:moveTo>
                                <a:lnTo>
                                  <a:pt x="4108615" y="0"/>
                                </a:lnTo>
                                <a:lnTo>
                                  <a:pt x="4108615" y="172237"/>
                                </a:lnTo>
                                <a:lnTo>
                                  <a:pt x="3937431" y="172237"/>
                                </a:lnTo>
                                <a:lnTo>
                                  <a:pt x="3937431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4279811" y="0"/>
                                </a:moveTo>
                                <a:lnTo>
                                  <a:pt x="4108627" y="0"/>
                                </a:lnTo>
                                <a:lnTo>
                                  <a:pt x="4108627" y="172237"/>
                                </a:lnTo>
                                <a:lnTo>
                                  <a:pt x="4279811" y="172237"/>
                                </a:lnTo>
                                <a:lnTo>
                                  <a:pt x="4279811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4279811" y="0"/>
                                </a:moveTo>
                                <a:lnTo>
                                  <a:pt x="4451007" y="0"/>
                                </a:lnTo>
                                <a:lnTo>
                                  <a:pt x="4451007" y="172237"/>
                                </a:lnTo>
                                <a:lnTo>
                                  <a:pt x="4279811" y="172237"/>
                                </a:lnTo>
                                <a:lnTo>
                                  <a:pt x="4279811" y="0"/>
                                </a:lnTo>
                                <a:close/>
                              </a:path>
                              <a:path w="4622800" h="172720">
                                <a:moveTo>
                                  <a:pt x="4622203" y="0"/>
                                </a:moveTo>
                                <a:lnTo>
                                  <a:pt x="4451019" y="0"/>
                                </a:lnTo>
                                <a:lnTo>
                                  <a:pt x="4451019" y="172237"/>
                                </a:lnTo>
                                <a:lnTo>
                                  <a:pt x="4622203" y="172237"/>
                                </a:lnTo>
                                <a:lnTo>
                                  <a:pt x="4622203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4149661"/>
                            <a:ext cx="724154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1540" h="459105">
                                <a:moveTo>
                                  <a:pt x="2104237" y="0"/>
                                </a:moveTo>
                                <a:lnTo>
                                  <a:pt x="2097582" y="0"/>
                                </a:lnTo>
                                <a:lnTo>
                                  <a:pt x="2097582" y="53873"/>
                                </a:lnTo>
                                <a:lnTo>
                                  <a:pt x="2104237" y="53873"/>
                                </a:lnTo>
                                <a:lnTo>
                                  <a:pt x="2104237" y="0"/>
                                </a:lnTo>
                                <a:close/>
                              </a:path>
                              <a:path w="7241540" h="459105">
                                <a:moveTo>
                                  <a:pt x="7241413" y="165341"/>
                                </a:moveTo>
                                <a:lnTo>
                                  <a:pt x="7234199" y="165341"/>
                                </a:lnTo>
                                <a:lnTo>
                                  <a:pt x="7234199" y="172961"/>
                                </a:lnTo>
                                <a:lnTo>
                                  <a:pt x="7234199" y="454901"/>
                                </a:lnTo>
                                <a:lnTo>
                                  <a:pt x="7200" y="454901"/>
                                </a:lnTo>
                                <a:lnTo>
                                  <a:pt x="7200" y="455104"/>
                                </a:lnTo>
                                <a:lnTo>
                                  <a:pt x="3606" y="455104"/>
                                </a:lnTo>
                                <a:lnTo>
                                  <a:pt x="3606" y="454901"/>
                                </a:lnTo>
                                <a:lnTo>
                                  <a:pt x="7200" y="454901"/>
                                </a:lnTo>
                                <a:lnTo>
                                  <a:pt x="7200" y="172961"/>
                                </a:lnTo>
                                <a:lnTo>
                                  <a:pt x="7234199" y="172961"/>
                                </a:lnTo>
                                <a:lnTo>
                                  <a:pt x="7234199" y="165341"/>
                                </a:lnTo>
                                <a:lnTo>
                                  <a:pt x="0" y="165341"/>
                                </a:lnTo>
                                <a:lnTo>
                                  <a:pt x="0" y="172961"/>
                                </a:lnTo>
                                <a:lnTo>
                                  <a:pt x="0" y="454901"/>
                                </a:lnTo>
                                <a:lnTo>
                                  <a:pt x="0" y="458711"/>
                                </a:lnTo>
                                <a:lnTo>
                                  <a:pt x="3606" y="458711"/>
                                </a:lnTo>
                                <a:lnTo>
                                  <a:pt x="7200" y="458711"/>
                                </a:lnTo>
                                <a:lnTo>
                                  <a:pt x="7241413" y="458711"/>
                                </a:lnTo>
                                <a:lnTo>
                                  <a:pt x="7241413" y="454901"/>
                                </a:lnTo>
                                <a:lnTo>
                                  <a:pt x="7241413" y="172961"/>
                                </a:lnTo>
                                <a:lnTo>
                                  <a:pt x="7241413" y="16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126653" y="4318977"/>
                            <a:ext cx="259969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9690" h="289560">
                                <a:moveTo>
                                  <a:pt x="2599143" y="289394"/>
                                </a:moveTo>
                                <a:lnTo>
                                  <a:pt x="0" y="289394"/>
                                </a:lnTo>
                                <a:lnTo>
                                  <a:pt x="0" y="0"/>
                                </a:lnTo>
                                <a:lnTo>
                                  <a:pt x="2599143" y="0"/>
                                </a:lnTo>
                                <a:lnTo>
                                  <a:pt x="2599143" y="289394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606" y="5345747"/>
                            <a:ext cx="723455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232410">
                                <a:moveTo>
                                  <a:pt x="7234199" y="232194"/>
                                </a:moveTo>
                                <a:lnTo>
                                  <a:pt x="0" y="232194"/>
                                </a:lnTo>
                                <a:lnTo>
                                  <a:pt x="0" y="0"/>
                                </a:lnTo>
                                <a:lnTo>
                                  <a:pt x="7234199" y="0"/>
                                </a:lnTo>
                                <a:lnTo>
                                  <a:pt x="7234199" y="2321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606" y="4608372"/>
                            <a:ext cx="723455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452120">
                                <a:moveTo>
                                  <a:pt x="7234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624"/>
                                </a:lnTo>
                                <a:lnTo>
                                  <a:pt x="7234199" y="451624"/>
                                </a:lnTo>
                                <a:lnTo>
                                  <a:pt x="7234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606" y="4608372"/>
                            <a:ext cx="723455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452120">
                                <a:moveTo>
                                  <a:pt x="0" y="451624"/>
                                </a:moveTo>
                                <a:lnTo>
                                  <a:pt x="7234199" y="451624"/>
                                </a:lnTo>
                                <a:lnTo>
                                  <a:pt x="7234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1624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203" y="4776571"/>
                            <a:ext cx="72009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203" y="4648428"/>
                            <a:ext cx="72009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203" y="4896358"/>
                            <a:ext cx="72009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584" y="4776571"/>
                            <a:ext cx="72009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584" y="4896358"/>
                            <a:ext cx="72009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584" y="4648428"/>
                            <a:ext cx="72009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514" y="4776571"/>
                            <a:ext cx="72009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514" y="4896358"/>
                            <a:ext cx="72009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139" y="4776571"/>
                            <a:ext cx="72008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514" y="4648428"/>
                            <a:ext cx="72009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139" y="4896358"/>
                            <a:ext cx="72008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139" y="4648428"/>
                            <a:ext cx="72008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084" y="4776571"/>
                            <a:ext cx="72008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084" y="4896358"/>
                            <a:ext cx="72008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084" y="4648428"/>
                            <a:ext cx="72008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039" y="4776571"/>
                            <a:ext cx="72008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039" y="4648428"/>
                            <a:ext cx="72008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039" y="4896358"/>
                            <a:ext cx="72008" cy="6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7234199" y="4489640"/>
                            <a:ext cx="762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4295">
                                <a:moveTo>
                                  <a:pt x="7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90"/>
                                </a:lnTo>
                                <a:lnTo>
                                  <a:pt x="7213" y="73990"/>
                                </a:lnTo>
                                <a:lnTo>
                                  <a:pt x="7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620751" y="4489640"/>
                            <a:ext cx="6096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4295">
                                <a:moveTo>
                                  <a:pt x="60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90"/>
                                </a:lnTo>
                                <a:lnTo>
                                  <a:pt x="60464" y="73990"/>
                                </a:lnTo>
                                <a:lnTo>
                                  <a:pt x="6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623672" y="4511179"/>
                            <a:ext cx="330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8895">
                                <a:moveTo>
                                  <a:pt x="1511" y="38811"/>
                                </a:moveTo>
                                <a:lnTo>
                                  <a:pt x="0" y="45961"/>
                                </a:lnTo>
                                <a:lnTo>
                                  <a:pt x="800" y="46316"/>
                                </a:lnTo>
                                <a:lnTo>
                                  <a:pt x="2413" y="46862"/>
                                </a:lnTo>
                                <a:lnTo>
                                  <a:pt x="4737" y="47485"/>
                                </a:lnTo>
                                <a:lnTo>
                                  <a:pt x="7061" y="48196"/>
                                </a:lnTo>
                                <a:lnTo>
                                  <a:pt x="10287" y="48552"/>
                                </a:lnTo>
                                <a:lnTo>
                                  <a:pt x="20294" y="48552"/>
                                </a:lnTo>
                                <a:lnTo>
                                  <a:pt x="24853" y="47485"/>
                                </a:lnTo>
                                <a:lnTo>
                                  <a:pt x="28079" y="45250"/>
                                </a:lnTo>
                                <a:lnTo>
                                  <a:pt x="31203" y="43014"/>
                                </a:lnTo>
                                <a:lnTo>
                                  <a:pt x="31965" y="41490"/>
                                </a:lnTo>
                                <a:lnTo>
                                  <a:pt x="10909" y="41490"/>
                                </a:lnTo>
                                <a:lnTo>
                                  <a:pt x="8140" y="41135"/>
                                </a:lnTo>
                                <a:lnTo>
                                  <a:pt x="1511" y="38811"/>
                                </a:lnTo>
                                <a:close/>
                              </a:path>
                              <a:path w="33020" h="48895">
                                <a:moveTo>
                                  <a:pt x="21640" y="0"/>
                                </a:moveTo>
                                <a:lnTo>
                                  <a:pt x="11762" y="0"/>
                                </a:lnTo>
                                <a:lnTo>
                                  <a:pt x="8318" y="977"/>
                                </a:lnTo>
                                <a:lnTo>
                                  <a:pt x="2235" y="5803"/>
                                </a:lnTo>
                                <a:lnTo>
                                  <a:pt x="711" y="9118"/>
                                </a:lnTo>
                                <a:lnTo>
                                  <a:pt x="711" y="15290"/>
                                </a:lnTo>
                                <a:lnTo>
                                  <a:pt x="852" y="16001"/>
                                </a:lnTo>
                                <a:lnTo>
                                  <a:pt x="976" y="16624"/>
                                </a:lnTo>
                                <a:lnTo>
                                  <a:pt x="1066" y="17081"/>
                                </a:lnTo>
                                <a:lnTo>
                                  <a:pt x="8940" y="24764"/>
                                </a:lnTo>
                                <a:lnTo>
                                  <a:pt x="10553" y="25577"/>
                                </a:lnTo>
                                <a:lnTo>
                                  <a:pt x="12242" y="26288"/>
                                </a:lnTo>
                                <a:lnTo>
                                  <a:pt x="14247" y="27089"/>
                                </a:lnTo>
                                <a:lnTo>
                                  <a:pt x="17703" y="28524"/>
                                </a:lnTo>
                                <a:lnTo>
                                  <a:pt x="20383" y="29870"/>
                                </a:lnTo>
                                <a:lnTo>
                                  <a:pt x="23609" y="32194"/>
                                </a:lnTo>
                                <a:lnTo>
                                  <a:pt x="24409" y="33807"/>
                                </a:lnTo>
                                <a:lnTo>
                                  <a:pt x="24409" y="37820"/>
                                </a:lnTo>
                                <a:lnTo>
                                  <a:pt x="23609" y="39255"/>
                                </a:lnTo>
                                <a:lnTo>
                                  <a:pt x="21996" y="40157"/>
                                </a:lnTo>
                                <a:lnTo>
                                  <a:pt x="20124" y="41135"/>
                                </a:lnTo>
                                <a:lnTo>
                                  <a:pt x="19794" y="41135"/>
                                </a:lnTo>
                                <a:lnTo>
                                  <a:pt x="17792" y="41490"/>
                                </a:lnTo>
                                <a:lnTo>
                                  <a:pt x="31965" y="41490"/>
                                </a:lnTo>
                                <a:lnTo>
                                  <a:pt x="32816" y="39789"/>
                                </a:lnTo>
                                <a:lnTo>
                                  <a:pt x="32816" y="33261"/>
                                </a:lnTo>
                                <a:lnTo>
                                  <a:pt x="32461" y="31381"/>
                                </a:lnTo>
                                <a:lnTo>
                                  <a:pt x="15557" y="19583"/>
                                </a:lnTo>
                                <a:lnTo>
                                  <a:pt x="13233" y="18503"/>
                                </a:lnTo>
                                <a:lnTo>
                                  <a:pt x="12242" y="17881"/>
                                </a:lnTo>
                                <a:lnTo>
                                  <a:pt x="10642" y="16624"/>
                                </a:lnTo>
                                <a:lnTo>
                                  <a:pt x="10007" y="16001"/>
                                </a:lnTo>
                                <a:lnTo>
                                  <a:pt x="9691" y="15290"/>
                                </a:lnTo>
                                <a:lnTo>
                                  <a:pt x="9207" y="14389"/>
                                </a:lnTo>
                                <a:lnTo>
                                  <a:pt x="9029" y="13500"/>
                                </a:lnTo>
                                <a:lnTo>
                                  <a:pt x="9029" y="10553"/>
                                </a:lnTo>
                                <a:lnTo>
                                  <a:pt x="9918" y="9118"/>
                                </a:lnTo>
                                <a:lnTo>
                                  <a:pt x="11620" y="8127"/>
                                </a:lnTo>
                                <a:lnTo>
                                  <a:pt x="13322" y="7238"/>
                                </a:lnTo>
                                <a:lnTo>
                                  <a:pt x="15379" y="6794"/>
                                </a:lnTo>
                                <a:lnTo>
                                  <a:pt x="29266" y="6794"/>
                                </a:lnTo>
                                <a:lnTo>
                                  <a:pt x="30314" y="1866"/>
                                </a:lnTo>
                                <a:lnTo>
                                  <a:pt x="29870" y="1689"/>
                                </a:lnTo>
                                <a:lnTo>
                                  <a:pt x="29146" y="1511"/>
                                </a:lnTo>
                                <a:lnTo>
                                  <a:pt x="28346" y="1244"/>
                                </a:lnTo>
                                <a:lnTo>
                                  <a:pt x="27457" y="977"/>
                                </a:lnTo>
                                <a:lnTo>
                                  <a:pt x="26466" y="800"/>
                                </a:lnTo>
                                <a:lnTo>
                                  <a:pt x="25311" y="533"/>
                                </a:lnTo>
                                <a:lnTo>
                                  <a:pt x="22987" y="177"/>
                                </a:lnTo>
                                <a:lnTo>
                                  <a:pt x="21640" y="0"/>
                                </a:lnTo>
                                <a:close/>
                              </a:path>
                              <a:path w="33020" h="48895">
                                <a:moveTo>
                                  <a:pt x="29266" y="6794"/>
                                </a:moveTo>
                                <a:lnTo>
                                  <a:pt x="20383" y="6794"/>
                                </a:lnTo>
                                <a:lnTo>
                                  <a:pt x="22707" y="7061"/>
                                </a:lnTo>
                                <a:lnTo>
                                  <a:pt x="24587" y="7505"/>
                                </a:lnTo>
                                <a:lnTo>
                                  <a:pt x="26700" y="8127"/>
                                </a:lnTo>
                                <a:lnTo>
                                  <a:pt x="27901" y="8585"/>
                                </a:lnTo>
                                <a:lnTo>
                                  <a:pt x="28968" y="9118"/>
                                </a:lnTo>
                                <a:lnTo>
                                  <a:pt x="28982" y="8127"/>
                                </a:lnTo>
                                <a:lnTo>
                                  <a:pt x="29115" y="7505"/>
                                </a:lnTo>
                                <a:lnTo>
                                  <a:pt x="29209" y="7061"/>
                                </a:lnTo>
                                <a:lnTo>
                                  <a:pt x="29266" y="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679374" y="4511177"/>
                            <a:ext cx="190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115">
                                <a:moveTo>
                                  <a:pt x="1841" y="0"/>
                                </a:moveTo>
                                <a:lnTo>
                                  <a:pt x="1219" y="1614"/>
                                </a:lnTo>
                                <a:lnTo>
                                  <a:pt x="0" y="8320"/>
                                </a:lnTo>
                                <a:lnTo>
                                  <a:pt x="0" y="22798"/>
                                </a:lnTo>
                                <a:lnTo>
                                  <a:pt x="1219" y="29503"/>
                                </a:lnTo>
                                <a:lnTo>
                                  <a:pt x="1841" y="31099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357" y="4498517"/>
                            <a:ext cx="72008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122" y="4498517"/>
                            <a:ext cx="72008" cy="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0371" y="4498517"/>
                            <a:ext cx="72008" cy="6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606" y="6305169"/>
                            <a:ext cx="723455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469265">
                                <a:moveTo>
                                  <a:pt x="0" y="468769"/>
                                </a:moveTo>
                                <a:lnTo>
                                  <a:pt x="7234199" y="468769"/>
                                </a:lnTo>
                                <a:lnTo>
                                  <a:pt x="7234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8769"/>
                                </a:lnTo>
                                <a:close/>
                              </a:path>
                              <a:path w="7234555" h="469265">
                                <a:moveTo>
                                  <a:pt x="0" y="468769"/>
                                </a:moveTo>
                                <a:lnTo>
                                  <a:pt x="7234199" y="468769"/>
                                </a:lnTo>
                                <a:lnTo>
                                  <a:pt x="7234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8769"/>
                                </a:lnTo>
                                <a:close/>
                              </a:path>
                              <a:path w="7234555" h="469265">
                                <a:moveTo>
                                  <a:pt x="1537601" y="45237"/>
                                </a:moveTo>
                                <a:lnTo>
                                  <a:pt x="1364983" y="45237"/>
                                </a:lnTo>
                                <a:lnTo>
                                  <a:pt x="1364983" y="217474"/>
                                </a:lnTo>
                                <a:lnTo>
                                  <a:pt x="1537601" y="217474"/>
                                </a:lnTo>
                                <a:lnTo>
                                  <a:pt x="1537601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1537601" y="45237"/>
                                </a:moveTo>
                                <a:lnTo>
                                  <a:pt x="1710220" y="45237"/>
                                </a:lnTo>
                                <a:lnTo>
                                  <a:pt x="1710220" y="217474"/>
                                </a:lnTo>
                                <a:lnTo>
                                  <a:pt x="1537601" y="217474"/>
                                </a:lnTo>
                                <a:lnTo>
                                  <a:pt x="1537601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1882851" y="45237"/>
                                </a:moveTo>
                                <a:lnTo>
                                  <a:pt x="1710220" y="45237"/>
                                </a:lnTo>
                                <a:lnTo>
                                  <a:pt x="1710220" y="217474"/>
                                </a:lnTo>
                                <a:lnTo>
                                  <a:pt x="1882851" y="217474"/>
                                </a:lnTo>
                                <a:lnTo>
                                  <a:pt x="1882851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1882851" y="45237"/>
                                </a:moveTo>
                                <a:lnTo>
                                  <a:pt x="2055469" y="45237"/>
                                </a:lnTo>
                                <a:lnTo>
                                  <a:pt x="2055469" y="217474"/>
                                </a:lnTo>
                                <a:lnTo>
                                  <a:pt x="1882851" y="217474"/>
                                </a:lnTo>
                                <a:lnTo>
                                  <a:pt x="1882851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2228100" y="45237"/>
                                </a:moveTo>
                                <a:lnTo>
                                  <a:pt x="2055482" y="45237"/>
                                </a:lnTo>
                                <a:lnTo>
                                  <a:pt x="2055482" y="217474"/>
                                </a:lnTo>
                                <a:lnTo>
                                  <a:pt x="2228100" y="217474"/>
                                </a:lnTo>
                                <a:lnTo>
                                  <a:pt x="2228100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2573350" y="45237"/>
                                </a:moveTo>
                                <a:lnTo>
                                  <a:pt x="2745968" y="45237"/>
                                </a:lnTo>
                                <a:lnTo>
                                  <a:pt x="2745968" y="217474"/>
                                </a:lnTo>
                                <a:lnTo>
                                  <a:pt x="2573350" y="217474"/>
                                </a:lnTo>
                                <a:lnTo>
                                  <a:pt x="2573350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2573350" y="45237"/>
                                </a:moveTo>
                                <a:lnTo>
                                  <a:pt x="2400731" y="45237"/>
                                </a:lnTo>
                                <a:lnTo>
                                  <a:pt x="2400731" y="217474"/>
                                </a:lnTo>
                                <a:lnTo>
                                  <a:pt x="2573350" y="217474"/>
                                </a:lnTo>
                                <a:lnTo>
                                  <a:pt x="2573350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2228100" y="45237"/>
                                </a:moveTo>
                                <a:lnTo>
                                  <a:pt x="2400719" y="45237"/>
                                </a:lnTo>
                                <a:lnTo>
                                  <a:pt x="2400719" y="217474"/>
                                </a:lnTo>
                                <a:lnTo>
                                  <a:pt x="2228100" y="217474"/>
                                </a:lnTo>
                                <a:lnTo>
                                  <a:pt x="2228100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3954335" y="45237"/>
                                </a:moveTo>
                                <a:lnTo>
                                  <a:pt x="4126966" y="45237"/>
                                </a:lnTo>
                                <a:lnTo>
                                  <a:pt x="4126966" y="217474"/>
                                </a:lnTo>
                                <a:lnTo>
                                  <a:pt x="3954335" y="217474"/>
                                </a:lnTo>
                                <a:lnTo>
                                  <a:pt x="3954335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3954335" y="45237"/>
                                </a:moveTo>
                                <a:lnTo>
                                  <a:pt x="3781704" y="45237"/>
                                </a:lnTo>
                                <a:lnTo>
                                  <a:pt x="3781704" y="217474"/>
                                </a:lnTo>
                                <a:lnTo>
                                  <a:pt x="3954335" y="217474"/>
                                </a:lnTo>
                                <a:lnTo>
                                  <a:pt x="3954335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3609085" y="45237"/>
                                </a:moveTo>
                                <a:lnTo>
                                  <a:pt x="3781704" y="45237"/>
                                </a:lnTo>
                                <a:lnTo>
                                  <a:pt x="3781704" y="217474"/>
                                </a:lnTo>
                                <a:lnTo>
                                  <a:pt x="3609085" y="217474"/>
                                </a:lnTo>
                                <a:lnTo>
                                  <a:pt x="3609085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3609085" y="45237"/>
                                </a:moveTo>
                                <a:lnTo>
                                  <a:pt x="3436454" y="45237"/>
                                </a:lnTo>
                                <a:lnTo>
                                  <a:pt x="3436454" y="217474"/>
                                </a:lnTo>
                                <a:lnTo>
                                  <a:pt x="3609085" y="217474"/>
                                </a:lnTo>
                                <a:lnTo>
                                  <a:pt x="3609085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3263836" y="45237"/>
                                </a:moveTo>
                                <a:lnTo>
                                  <a:pt x="3436454" y="45237"/>
                                </a:lnTo>
                                <a:lnTo>
                                  <a:pt x="3436454" y="217474"/>
                                </a:lnTo>
                                <a:lnTo>
                                  <a:pt x="3263836" y="217474"/>
                                </a:lnTo>
                                <a:lnTo>
                                  <a:pt x="3263836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2918599" y="45237"/>
                                </a:moveTo>
                                <a:lnTo>
                                  <a:pt x="2745968" y="45237"/>
                                </a:lnTo>
                                <a:lnTo>
                                  <a:pt x="2745968" y="217474"/>
                                </a:lnTo>
                                <a:lnTo>
                                  <a:pt x="2918599" y="217474"/>
                                </a:lnTo>
                                <a:lnTo>
                                  <a:pt x="2918599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2918599" y="45237"/>
                                </a:moveTo>
                                <a:lnTo>
                                  <a:pt x="3091218" y="45237"/>
                                </a:lnTo>
                                <a:lnTo>
                                  <a:pt x="3091218" y="217474"/>
                                </a:lnTo>
                                <a:lnTo>
                                  <a:pt x="2918599" y="217474"/>
                                </a:lnTo>
                                <a:lnTo>
                                  <a:pt x="2918599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3263836" y="45237"/>
                                </a:moveTo>
                                <a:lnTo>
                                  <a:pt x="3091218" y="45237"/>
                                </a:lnTo>
                                <a:lnTo>
                                  <a:pt x="3091218" y="217474"/>
                                </a:lnTo>
                                <a:lnTo>
                                  <a:pt x="3263836" y="217474"/>
                                </a:lnTo>
                                <a:lnTo>
                                  <a:pt x="3263836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4299572" y="45237"/>
                                </a:moveTo>
                                <a:lnTo>
                                  <a:pt x="4126953" y="45237"/>
                                </a:lnTo>
                                <a:lnTo>
                                  <a:pt x="4126953" y="217474"/>
                                </a:lnTo>
                                <a:lnTo>
                                  <a:pt x="4299572" y="217474"/>
                                </a:lnTo>
                                <a:lnTo>
                                  <a:pt x="4299572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4299572" y="45237"/>
                                </a:moveTo>
                                <a:lnTo>
                                  <a:pt x="4472203" y="45237"/>
                                </a:lnTo>
                                <a:lnTo>
                                  <a:pt x="4472203" y="217474"/>
                                </a:lnTo>
                                <a:lnTo>
                                  <a:pt x="4299572" y="217474"/>
                                </a:lnTo>
                                <a:lnTo>
                                  <a:pt x="4299572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4644821" y="45237"/>
                                </a:moveTo>
                                <a:lnTo>
                                  <a:pt x="4472203" y="45237"/>
                                </a:lnTo>
                                <a:lnTo>
                                  <a:pt x="4472203" y="217474"/>
                                </a:lnTo>
                                <a:lnTo>
                                  <a:pt x="4644821" y="217474"/>
                                </a:lnTo>
                                <a:lnTo>
                                  <a:pt x="4644821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4644821" y="45237"/>
                                </a:moveTo>
                                <a:lnTo>
                                  <a:pt x="4817452" y="45237"/>
                                </a:lnTo>
                                <a:lnTo>
                                  <a:pt x="4817452" y="217474"/>
                                </a:lnTo>
                                <a:lnTo>
                                  <a:pt x="4644821" y="217474"/>
                                </a:lnTo>
                                <a:lnTo>
                                  <a:pt x="4644821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4990071" y="45237"/>
                                </a:moveTo>
                                <a:lnTo>
                                  <a:pt x="4817440" y="45237"/>
                                </a:lnTo>
                                <a:lnTo>
                                  <a:pt x="4817440" y="217474"/>
                                </a:lnTo>
                                <a:lnTo>
                                  <a:pt x="4990071" y="217474"/>
                                </a:lnTo>
                                <a:lnTo>
                                  <a:pt x="4990071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4990071" y="45237"/>
                                </a:moveTo>
                                <a:lnTo>
                                  <a:pt x="5162689" y="45237"/>
                                </a:lnTo>
                                <a:lnTo>
                                  <a:pt x="5162689" y="217474"/>
                                </a:lnTo>
                                <a:lnTo>
                                  <a:pt x="4990071" y="217474"/>
                                </a:lnTo>
                                <a:lnTo>
                                  <a:pt x="4990071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5335320" y="45237"/>
                                </a:moveTo>
                                <a:lnTo>
                                  <a:pt x="5162689" y="45237"/>
                                </a:lnTo>
                                <a:lnTo>
                                  <a:pt x="5162689" y="217474"/>
                                </a:lnTo>
                                <a:lnTo>
                                  <a:pt x="5335320" y="217474"/>
                                </a:lnTo>
                                <a:lnTo>
                                  <a:pt x="5335320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5335320" y="45237"/>
                                </a:moveTo>
                                <a:lnTo>
                                  <a:pt x="5507951" y="45237"/>
                                </a:lnTo>
                                <a:lnTo>
                                  <a:pt x="5507951" y="217474"/>
                                </a:lnTo>
                                <a:lnTo>
                                  <a:pt x="5335320" y="217474"/>
                                </a:lnTo>
                                <a:lnTo>
                                  <a:pt x="5335320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5680583" y="45237"/>
                                </a:moveTo>
                                <a:lnTo>
                                  <a:pt x="5507951" y="45237"/>
                                </a:lnTo>
                                <a:lnTo>
                                  <a:pt x="5507951" y="217474"/>
                                </a:lnTo>
                                <a:lnTo>
                                  <a:pt x="5680583" y="217474"/>
                                </a:lnTo>
                                <a:lnTo>
                                  <a:pt x="5680583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5680583" y="45237"/>
                                </a:moveTo>
                                <a:lnTo>
                                  <a:pt x="5853214" y="45237"/>
                                </a:lnTo>
                                <a:lnTo>
                                  <a:pt x="5853214" y="217474"/>
                                </a:lnTo>
                                <a:lnTo>
                                  <a:pt x="5680583" y="217474"/>
                                </a:lnTo>
                                <a:lnTo>
                                  <a:pt x="5680583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6025819" y="45237"/>
                                </a:moveTo>
                                <a:lnTo>
                                  <a:pt x="5853201" y="45237"/>
                                </a:lnTo>
                                <a:lnTo>
                                  <a:pt x="5853201" y="217474"/>
                                </a:lnTo>
                                <a:lnTo>
                                  <a:pt x="6025819" y="217474"/>
                                </a:lnTo>
                                <a:lnTo>
                                  <a:pt x="6025819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6025819" y="45237"/>
                                </a:moveTo>
                                <a:lnTo>
                                  <a:pt x="6198450" y="45237"/>
                                </a:lnTo>
                                <a:lnTo>
                                  <a:pt x="6198450" y="217474"/>
                                </a:lnTo>
                                <a:lnTo>
                                  <a:pt x="6025819" y="217474"/>
                                </a:lnTo>
                                <a:lnTo>
                                  <a:pt x="6025819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6371069" y="45237"/>
                                </a:moveTo>
                                <a:lnTo>
                                  <a:pt x="6198450" y="45237"/>
                                </a:lnTo>
                                <a:lnTo>
                                  <a:pt x="6198450" y="217474"/>
                                </a:lnTo>
                                <a:lnTo>
                                  <a:pt x="6371069" y="217474"/>
                                </a:lnTo>
                                <a:lnTo>
                                  <a:pt x="6371069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6371082" y="45237"/>
                                </a:moveTo>
                                <a:lnTo>
                                  <a:pt x="6543700" y="45237"/>
                                </a:lnTo>
                                <a:lnTo>
                                  <a:pt x="6543700" y="217474"/>
                                </a:lnTo>
                                <a:lnTo>
                                  <a:pt x="6371082" y="217474"/>
                                </a:lnTo>
                                <a:lnTo>
                                  <a:pt x="6371082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6716318" y="45237"/>
                                </a:moveTo>
                                <a:lnTo>
                                  <a:pt x="6543687" y="45237"/>
                                </a:lnTo>
                                <a:lnTo>
                                  <a:pt x="6543687" y="217474"/>
                                </a:lnTo>
                                <a:lnTo>
                                  <a:pt x="6716318" y="217474"/>
                                </a:lnTo>
                                <a:lnTo>
                                  <a:pt x="6716318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6716318" y="45237"/>
                                </a:moveTo>
                                <a:lnTo>
                                  <a:pt x="6888949" y="45237"/>
                                </a:lnTo>
                                <a:lnTo>
                                  <a:pt x="6888949" y="217474"/>
                                </a:lnTo>
                                <a:lnTo>
                                  <a:pt x="6716318" y="217474"/>
                                </a:lnTo>
                                <a:lnTo>
                                  <a:pt x="6716318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7061568" y="45237"/>
                                </a:moveTo>
                                <a:lnTo>
                                  <a:pt x="6888949" y="45237"/>
                                </a:lnTo>
                                <a:lnTo>
                                  <a:pt x="6888949" y="217474"/>
                                </a:lnTo>
                                <a:lnTo>
                                  <a:pt x="7061568" y="217474"/>
                                </a:lnTo>
                                <a:lnTo>
                                  <a:pt x="7061568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7061581" y="45237"/>
                                </a:moveTo>
                                <a:lnTo>
                                  <a:pt x="7234199" y="45237"/>
                                </a:lnTo>
                                <a:lnTo>
                                  <a:pt x="7234199" y="217474"/>
                                </a:lnTo>
                                <a:lnTo>
                                  <a:pt x="7061581" y="217474"/>
                                </a:lnTo>
                                <a:lnTo>
                                  <a:pt x="7061581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1192364" y="45237"/>
                                </a:moveTo>
                                <a:lnTo>
                                  <a:pt x="1364983" y="45237"/>
                                </a:lnTo>
                                <a:lnTo>
                                  <a:pt x="1364983" y="217474"/>
                                </a:lnTo>
                                <a:lnTo>
                                  <a:pt x="1192364" y="217474"/>
                                </a:lnTo>
                                <a:lnTo>
                                  <a:pt x="1192364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1192364" y="45237"/>
                                </a:moveTo>
                                <a:lnTo>
                                  <a:pt x="1019733" y="45237"/>
                                </a:lnTo>
                                <a:lnTo>
                                  <a:pt x="1019733" y="217474"/>
                                </a:lnTo>
                                <a:lnTo>
                                  <a:pt x="1192364" y="217474"/>
                                </a:lnTo>
                                <a:lnTo>
                                  <a:pt x="1192364" y="45237"/>
                                </a:lnTo>
                                <a:close/>
                              </a:path>
                              <a:path w="7234555" h="469265">
                                <a:moveTo>
                                  <a:pt x="847115" y="45237"/>
                                </a:moveTo>
                                <a:lnTo>
                                  <a:pt x="1019733" y="45237"/>
                                </a:lnTo>
                                <a:lnTo>
                                  <a:pt x="1019733" y="217474"/>
                                </a:lnTo>
                                <a:lnTo>
                                  <a:pt x="847115" y="217474"/>
                                </a:lnTo>
                                <a:lnTo>
                                  <a:pt x="847115" y="45237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606" y="6198971"/>
                            <a:ext cx="723455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327025">
                                <a:moveTo>
                                  <a:pt x="850709" y="147624"/>
                                </a:moveTo>
                                <a:lnTo>
                                  <a:pt x="843508" y="147624"/>
                                </a:lnTo>
                                <a:lnTo>
                                  <a:pt x="843508" y="155244"/>
                                </a:lnTo>
                                <a:lnTo>
                                  <a:pt x="843508" y="320344"/>
                                </a:lnTo>
                                <a:lnTo>
                                  <a:pt x="678091" y="320344"/>
                                </a:lnTo>
                                <a:lnTo>
                                  <a:pt x="678091" y="155244"/>
                                </a:lnTo>
                                <a:lnTo>
                                  <a:pt x="843508" y="155244"/>
                                </a:lnTo>
                                <a:lnTo>
                                  <a:pt x="843508" y="147624"/>
                                </a:lnTo>
                                <a:lnTo>
                                  <a:pt x="678078" y="147624"/>
                                </a:lnTo>
                                <a:lnTo>
                                  <a:pt x="670890" y="147624"/>
                                </a:lnTo>
                                <a:lnTo>
                                  <a:pt x="670890" y="155244"/>
                                </a:lnTo>
                                <a:lnTo>
                                  <a:pt x="670890" y="206463"/>
                                </a:lnTo>
                                <a:lnTo>
                                  <a:pt x="670877" y="280225"/>
                                </a:lnTo>
                                <a:lnTo>
                                  <a:pt x="670890" y="320344"/>
                                </a:lnTo>
                                <a:lnTo>
                                  <a:pt x="505460" y="320344"/>
                                </a:lnTo>
                                <a:lnTo>
                                  <a:pt x="505460" y="155244"/>
                                </a:lnTo>
                                <a:lnTo>
                                  <a:pt x="670890" y="155244"/>
                                </a:lnTo>
                                <a:lnTo>
                                  <a:pt x="670890" y="147624"/>
                                </a:lnTo>
                                <a:lnTo>
                                  <a:pt x="505460" y="147624"/>
                                </a:lnTo>
                                <a:lnTo>
                                  <a:pt x="501865" y="147624"/>
                                </a:lnTo>
                                <a:lnTo>
                                  <a:pt x="498271" y="147624"/>
                                </a:lnTo>
                                <a:lnTo>
                                  <a:pt x="498271" y="155244"/>
                                </a:lnTo>
                                <a:lnTo>
                                  <a:pt x="498271" y="213321"/>
                                </a:lnTo>
                                <a:lnTo>
                                  <a:pt x="498259" y="267119"/>
                                </a:lnTo>
                                <a:lnTo>
                                  <a:pt x="498271" y="320344"/>
                                </a:lnTo>
                                <a:lnTo>
                                  <a:pt x="332841" y="320344"/>
                                </a:lnTo>
                                <a:lnTo>
                                  <a:pt x="332841" y="155244"/>
                                </a:lnTo>
                                <a:lnTo>
                                  <a:pt x="498271" y="155244"/>
                                </a:lnTo>
                                <a:lnTo>
                                  <a:pt x="498271" y="147624"/>
                                </a:lnTo>
                                <a:lnTo>
                                  <a:pt x="325628" y="147624"/>
                                </a:lnTo>
                                <a:lnTo>
                                  <a:pt x="325628" y="151434"/>
                                </a:lnTo>
                                <a:lnTo>
                                  <a:pt x="325628" y="155244"/>
                                </a:lnTo>
                                <a:lnTo>
                                  <a:pt x="325628" y="320344"/>
                                </a:lnTo>
                                <a:lnTo>
                                  <a:pt x="325628" y="326694"/>
                                </a:lnTo>
                                <a:lnTo>
                                  <a:pt x="498271" y="326694"/>
                                </a:lnTo>
                                <a:lnTo>
                                  <a:pt x="505460" y="326694"/>
                                </a:lnTo>
                                <a:lnTo>
                                  <a:pt x="670890" y="326694"/>
                                </a:lnTo>
                                <a:lnTo>
                                  <a:pt x="678078" y="326694"/>
                                </a:lnTo>
                                <a:lnTo>
                                  <a:pt x="850709" y="326694"/>
                                </a:lnTo>
                                <a:lnTo>
                                  <a:pt x="850709" y="320344"/>
                                </a:lnTo>
                                <a:lnTo>
                                  <a:pt x="850709" y="155244"/>
                                </a:lnTo>
                                <a:lnTo>
                                  <a:pt x="847115" y="155244"/>
                                </a:lnTo>
                                <a:lnTo>
                                  <a:pt x="847115" y="155028"/>
                                </a:lnTo>
                                <a:lnTo>
                                  <a:pt x="850709" y="155028"/>
                                </a:lnTo>
                                <a:lnTo>
                                  <a:pt x="850709" y="151434"/>
                                </a:lnTo>
                                <a:lnTo>
                                  <a:pt x="850709" y="147624"/>
                                </a:lnTo>
                                <a:close/>
                              </a:path>
                              <a:path w="7234555" h="327025">
                                <a:moveTo>
                                  <a:pt x="7234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84"/>
                                </a:lnTo>
                                <a:lnTo>
                                  <a:pt x="7234187" y="106184"/>
                                </a:lnTo>
                                <a:lnTo>
                                  <a:pt x="7234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606" y="6198971"/>
                            <a:ext cx="723455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4555" h="106680">
                                <a:moveTo>
                                  <a:pt x="0" y="0"/>
                                </a:moveTo>
                                <a:lnTo>
                                  <a:pt x="7234199" y="0"/>
                                </a:lnTo>
                                <a:lnTo>
                                  <a:pt x="7234199" y="106184"/>
                                </a:lnTo>
                                <a:lnTo>
                                  <a:pt x="0" y="106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312" y="6606933"/>
                            <a:ext cx="79451" cy="77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5896" y="6606933"/>
                            <a:ext cx="79451" cy="77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606" y="1493240"/>
                            <a:ext cx="30289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96240">
                                <a:moveTo>
                                  <a:pt x="225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113"/>
                                </a:lnTo>
                                <a:lnTo>
                                  <a:pt x="225767" y="396113"/>
                                </a:lnTo>
                                <a:lnTo>
                                  <a:pt x="302348" y="198056"/>
                                </a:lnTo>
                                <a:lnTo>
                                  <a:pt x="225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606" y="1493240"/>
                            <a:ext cx="30289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96240">
                                <a:moveTo>
                                  <a:pt x="0" y="0"/>
                                </a:moveTo>
                                <a:lnTo>
                                  <a:pt x="225767" y="0"/>
                                </a:lnTo>
                                <a:lnTo>
                                  <a:pt x="302348" y="198056"/>
                                </a:lnTo>
                                <a:lnTo>
                                  <a:pt x="225767" y="396113"/>
                                </a:lnTo>
                                <a:lnTo>
                                  <a:pt x="0" y="39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06" y="1493240"/>
                            <a:ext cx="241236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396240">
                                <a:moveTo>
                                  <a:pt x="0" y="396113"/>
                                </a:moveTo>
                                <a:lnTo>
                                  <a:pt x="2412136" y="396113"/>
                                </a:lnTo>
                                <a:lnTo>
                                  <a:pt x="2412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113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412123" y="1489303"/>
                            <a:ext cx="483171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715" h="404495">
                                <a:moveTo>
                                  <a:pt x="4831473" y="139"/>
                                </a:moveTo>
                                <a:lnTo>
                                  <a:pt x="4824273" y="139"/>
                                </a:lnTo>
                                <a:lnTo>
                                  <a:pt x="4824273" y="7759"/>
                                </a:lnTo>
                                <a:lnTo>
                                  <a:pt x="4824273" y="396379"/>
                                </a:lnTo>
                                <a:lnTo>
                                  <a:pt x="2419337" y="396379"/>
                                </a:lnTo>
                                <a:lnTo>
                                  <a:pt x="2419337" y="396240"/>
                                </a:lnTo>
                                <a:lnTo>
                                  <a:pt x="2419337" y="7759"/>
                                </a:lnTo>
                                <a:lnTo>
                                  <a:pt x="4824273" y="7759"/>
                                </a:lnTo>
                                <a:lnTo>
                                  <a:pt x="4824273" y="139"/>
                                </a:lnTo>
                                <a:lnTo>
                                  <a:pt x="2419337" y="139"/>
                                </a:lnTo>
                                <a:lnTo>
                                  <a:pt x="2419337" y="0"/>
                                </a:lnTo>
                                <a:lnTo>
                                  <a:pt x="2412136" y="0"/>
                                </a:lnTo>
                                <a:lnTo>
                                  <a:pt x="2412136" y="7620"/>
                                </a:lnTo>
                                <a:lnTo>
                                  <a:pt x="2412136" y="7759"/>
                                </a:lnTo>
                                <a:lnTo>
                                  <a:pt x="2412136" y="396240"/>
                                </a:lnTo>
                                <a:lnTo>
                                  <a:pt x="7200" y="396240"/>
                                </a:lnTo>
                                <a:lnTo>
                                  <a:pt x="7200" y="7620"/>
                                </a:lnTo>
                                <a:lnTo>
                                  <a:pt x="2412136" y="7620"/>
                                </a:lnTo>
                                <a:lnTo>
                                  <a:pt x="2412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396240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3860"/>
                                </a:lnTo>
                                <a:lnTo>
                                  <a:pt x="2412136" y="403860"/>
                                </a:lnTo>
                                <a:lnTo>
                                  <a:pt x="2412136" y="403999"/>
                                </a:lnTo>
                                <a:lnTo>
                                  <a:pt x="4831473" y="403999"/>
                                </a:lnTo>
                                <a:lnTo>
                                  <a:pt x="4831473" y="396379"/>
                                </a:lnTo>
                                <a:lnTo>
                                  <a:pt x="4831473" y="7759"/>
                                </a:lnTo>
                                <a:lnTo>
                                  <a:pt x="4831473" y="3949"/>
                                </a:lnTo>
                                <a:lnTo>
                                  <a:pt x="483147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06" y="655015"/>
                            <a:ext cx="7236459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838835">
                                <a:moveTo>
                                  <a:pt x="0" y="0"/>
                                </a:moveTo>
                                <a:lnTo>
                                  <a:pt x="7236396" y="0"/>
                                </a:lnTo>
                                <a:lnTo>
                                  <a:pt x="7236396" y="104443"/>
                                </a:lnTo>
                                <a:lnTo>
                                  <a:pt x="0" y="104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236459" h="838835">
                                <a:moveTo>
                                  <a:pt x="0" y="0"/>
                                </a:moveTo>
                                <a:lnTo>
                                  <a:pt x="7236396" y="0"/>
                                </a:lnTo>
                                <a:lnTo>
                                  <a:pt x="7236396" y="838225"/>
                                </a:lnTo>
                                <a:lnTo>
                                  <a:pt x="0" y="838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06" y="759458"/>
                            <a:ext cx="7236459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106045">
                                <a:moveTo>
                                  <a:pt x="7236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970"/>
                                </a:lnTo>
                                <a:lnTo>
                                  <a:pt x="7236396" y="105970"/>
                                </a:lnTo>
                                <a:lnTo>
                                  <a:pt x="7236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241797" y="759472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045">
                                <a:moveTo>
                                  <a:pt x="0" y="0"/>
                                </a:moveTo>
                                <a:lnTo>
                                  <a:pt x="0" y="105968"/>
                                </a:lnTo>
                              </a:path>
                            </a:pathLst>
                          </a:custGeom>
                          <a:ln w="358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06" y="759472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045">
                                <a:moveTo>
                                  <a:pt x="0" y="0"/>
                                </a:moveTo>
                                <a:lnTo>
                                  <a:pt x="0" y="105968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606" y="759458"/>
                            <a:ext cx="7236459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106045">
                                <a:moveTo>
                                  <a:pt x="0" y="105970"/>
                                </a:moveTo>
                                <a:lnTo>
                                  <a:pt x="7236396" y="105970"/>
                                </a:lnTo>
                                <a:lnTo>
                                  <a:pt x="7236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97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606" y="759472"/>
                            <a:ext cx="7236459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106045">
                                <a:moveTo>
                                  <a:pt x="7236383" y="0"/>
                                </a:moveTo>
                                <a:lnTo>
                                  <a:pt x="7236383" y="105968"/>
                                </a:lnTo>
                              </a:path>
                              <a:path w="7236459" h="106045">
                                <a:moveTo>
                                  <a:pt x="5789117" y="105968"/>
                                </a:moveTo>
                                <a:lnTo>
                                  <a:pt x="5789117" y="0"/>
                                </a:lnTo>
                              </a:path>
                              <a:path w="7236459" h="106045">
                                <a:moveTo>
                                  <a:pt x="4341837" y="0"/>
                                </a:moveTo>
                                <a:lnTo>
                                  <a:pt x="4341837" y="105968"/>
                                </a:lnTo>
                              </a:path>
                              <a:path w="7236459" h="106045">
                                <a:moveTo>
                                  <a:pt x="5789117" y="105968"/>
                                </a:moveTo>
                                <a:lnTo>
                                  <a:pt x="5789117" y="0"/>
                                </a:lnTo>
                              </a:path>
                              <a:path w="7236459" h="106045">
                                <a:moveTo>
                                  <a:pt x="4341837" y="0"/>
                                </a:moveTo>
                                <a:lnTo>
                                  <a:pt x="4341837" y="105968"/>
                                </a:lnTo>
                              </a:path>
                              <a:path w="7236459" h="106045">
                                <a:moveTo>
                                  <a:pt x="2894558" y="105968"/>
                                </a:moveTo>
                                <a:lnTo>
                                  <a:pt x="2894558" y="0"/>
                                </a:lnTo>
                              </a:path>
                              <a:path w="7236459" h="106045">
                                <a:moveTo>
                                  <a:pt x="1447279" y="0"/>
                                </a:moveTo>
                                <a:lnTo>
                                  <a:pt x="1447279" y="105968"/>
                                </a:lnTo>
                              </a:path>
                              <a:path w="7236459" h="106045">
                                <a:moveTo>
                                  <a:pt x="2894558" y="105968"/>
                                </a:moveTo>
                                <a:lnTo>
                                  <a:pt x="2894558" y="0"/>
                                </a:lnTo>
                              </a:path>
                              <a:path w="7236459" h="106045">
                                <a:moveTo>
                                  <a:pt x="1447279" y="0"/>
                                </a:moveTo>
                                <a:lnTo>
                                  <a:pt x="1447279" y="105968"/>
                                </a:lnTo>
                              </a:path>
                              <a:path w="7236459" h="106045">
                                <a:moveTo>
                                  <a:pt x="0" y="1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606" y="759458"/>
                            <a:ext cx="7236459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106045">
                                <a:moveTo>
                                  <a:pt x="0" y="105970"/>
                                </a:moveTo>
                                <a:lnTo>
                                  <a:pt x="7236396" y="105970"/>
                                </a:lnTo>
                                <a:lnTo>
                                  <a:pt x="7236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97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594" y="759472"/>
                            <a:ext cx="72364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>
                                <a:moveTo>
                                  <a:pt x="72363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606" y="867384"/>
                            <a:ext cx="7236459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2609850">
                                <a:moveTo>
                                  <a:pt x="5789117" y="0"/>
                                </a:moveTo>
                                <a:lnTo>
                                  <a:pt x="7236383" y="0"/>
                                </a:lnTo>
                                <a:lnTo>
                                  <a:pt x="7236383" y="335152"/>
                                </a:lnTo>
                                <a:lnTo>
                                  <a:pt x="5789117" y="335152"/>
                                </a:lnTo>
                                <a:lnTo>
                                  <a:pt x="5789117" y="0"/>
                                </a:lnTo>
                                <a:close/>
                              </a:path>
                              <a:path w="7236459" h="2609850">
                                <a:moveTo>
                                  <a:pt x="5789117" y="0"/>
                                </a:moveTo>
                                <a:lnTo>
                                  <a:pt x="4341837" y="0"/>
                                </a:lnTo>
                                <a:lnTo>
                                  <a:pt x="4341837" y="335152"/>
                                </a:lnTo>
                                <a:lnTo>
                                  <a:pt x="5789117" y="335152"/>
                                </a:lnTo>
                                <a:lnTo>
                                  <a:pt x="5789117" y="0"/>
                                </a:lnTo>
                                <a:close/>
                              </a:path>
                              <a:path w="7236459" h="2609850">
                                <a:moveTo>
                                  <a:pt x="2894558" y="0"/>
                                </a:moveTo>
                                <a:lnTo>
                                  <a:pt x="4341825" y="0"/>
                                </a:lnTo>
                                <a:lnTo>
                                  <a:pt x="4341825" y="335152"/>
                                </a:lnTo>
                                <a:lnTo>
                                  <a:pt x="2894558" y="335152"/>
                                </a:lnTo>
                                <a:lnTo>
                                  <a:pt x="2894558" y="0"/>
                                </a:lnTo>
                                <a:close/>
                              </a:path>
                              <a:path w="7236459" h="2609850">
                                <a:moveTo>
                                  <a:pt x="2894558" y="0"/>
                                </a:moveTo>
                                <a:lnTo>
                                  <a:pt x="1447279" y="0"/>
                                </a:lnTo>
                                <a:lnTo>
                                  <a:pt x="1447279" y="335152"/>
                                </a:lnTo>
                                <a:lnTo>
                                  <a:pt x="2894558" y="335152"/>
                                </a:lnTo>
                                <a:lnTo>
                                  <a:pt x="2894558" y="0"/>
                                </a:lnTo>
                                <a:close/>
                              </a:path>
                              <a:path w="7236459" h="2609850">
                                <a:moveTo>
                                  <a:pt x="0" y="0"/>
                                </a:moveTo>
                                <a:lnTo>
                                  <a:pt x="1447279" y="0"/>
                                </a:lnTo>
                                <a:lnTo>
                                  <a:pt x="1447279" y="335152"/>
                                </a:lnTo>
                                <a:lnTo>
                                  <a:pt x="0" y="33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236459" h="2609850">
                                <a:moveTo>
                                  <a:pt x="0" y="2468384"/>
                                </a:moveTo>
                                <a:lnTo>
                                  <a:pt x="7236383" y="2468384"/>
                                </a:lnTo>
                                <a:lnTo>
                                  <a:pt x="7236383" y="2609354"/>
                                </a:lnTo>
                                <a:lnTo>
                                  <a:pt x="0" y="2609354"/>
                                </a:lnTo>
                                <a:lnTo>
                                  <a:pt x="0" y="2468384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606" y="3338664"/>
                            <a:ext cx="14566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6690" h="138430">
                                <a:moveTo>
                                  <a:pt x="1456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74"/>
                                </a:lnTo>
                                <a:lnTo>
                                  <a:pt x="1456639" y="138074"/>
                                </a:lnTo>
                                <a:lnTo>
                                  <a:pt x="1456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606" y="3338664"/>
                            <a:ext cx="14566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6690" h="138430">
                                <a:moveTo>
                                  <a:pt x="0" y="0"/>
                                </a:moveTo>
                                <a:lnTo>
                                  <a:pt x="1456639" y="0"/>
                                </a:lnTo>
                                <a:lnTo>
                                  <a:pt x="1456639" y="138074"/>
                                </a:lnTo>
                                <a:lnTo>
                                  <a:pt x="0" y="138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314" y="3365398"/>
                            <a:ext cx="91046" cy="8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846" y="3365398"/>
                            <a:ext cx="91033" cy="8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650" y="3358806"/>
                            <a:ext cx="91058" cy="8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2944" y="3358806"/>
                            <a:ext cx="91046" cy="8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2788" y="3358806"/>
                            <a:ext cx="91046" cy="8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606" y="2556649"/>
                            <a:ext cx="7236459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741680">
                                <a:moveTo>
                                  <a:pt x="0" y="0"/>
                                </a:moveTo>
                                <a:lnTo>
                                  <a:pt x="7236383" y="0"/>
                                </a:lnTo>
                                <a:lnTo>
                                  <a:pt x="7236383" y="109867"/>
                                </a:lnTo>
                                <a:lnTo>
                                  <a:pt x="0" y="10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236459" h="741680">
                                <a:moveTo>
                                  <a:pt x="0" y="741324"/>
                                </a:moveTo>
                                <a:lnTo>
                                  <a:pt x="7236383" y="741324"/>
                                </a:lnTo>
                                <a:lnTo>
                                  <a:pt x="7236383" y="566864"/>
                                </a:lnTo>
                                <a:lnTo>
                                  <a:pt x="0" y="566864"/>
                                </a:lnTo>
                                <a:lnTo>
                                  <a:pt x="0" y="741324"/>
                                </a:lnTo>
                                <a:close/>
                              </a:path>
                              <a:path w="7236459" h="741680">
                                <a:moveTo>
                                  <a:pt x="3147593" y="710857"/>
                                </a:moveTo>
                                <a:lnTo>
                                  <a:pt x="3251987" y="710857"/>
                                </a:lnTo>
                                <a:lnTo>
                                  <a:pt x="3251987" y="609855"/>
                                </a:lnTo>
                                <a:lnTo>
                                  <a:pt x="3147593" y="609855"/>
                                </a:lnTo>
                                <a:lnTo>
                                  <a:pt x="3147593" y="710857"/>
                                </a:lnTo>
                                <a:close/>
                              </a:path>
                              <a:path w="7236459" h="741680">
                                <a:moveTo>
                                  <a:pt x="1781530" y="710857"/>
                                </a:moveTo>
                                <a:lnTo>
                                  <a:pt x="1885924" y="710857"/>
                                </a:lnTo>
                                <a:lnTo>
                                  <a:pt x="1885924" y="609855"/>
                                </a:lnTo>
                                <a:lnTo>
                                  <a:pt x="1781530" y="609855"/>
                                </a:lnTo>
                                <a:lnTo>
                                  <a:pt x="1781530" y="710857"/>
                                </a:lnTo>
                                <a:close/>
                              </a:path>
                              <a:path w="7236459" h="741680">
                                <a:moveTo>
                                  <a:pt x="5030724" y="710857"/>
                                </a:moveTo>
                                <a:lnTo>
                                  <a:pt x="5135118" y="710857"/>
                                </a:lnTo>
                                <a:lnTo>
                                  <a:pt x="5135118" y="609855"/>
                                </a:lnTo>
                                <a:lnTo>
                                  <a:pt x="5030724" y="609855"/>
                                </a:lnTo>
                                <a:lnTo>
                                  <a:pt x="5030724" y="710857"/>
                                </a:lnTo>
                                <a:close/>
                              </a:path>
                              <a:path w="7236459" h="741680">
                                <a:moveTo>
                                  <a:pt x="0" y="109867"/>
                                </a:moveTo>
                                <a:lnTo>
                                  <a:pt x="3656533" y="109867"/>
                                </a:lnTo>
                                <a:lnTo>
                                  <a:pt x="3656533" y="566864"/>
                                </a:lnTo>
                                <a:lnTo>
                                  <a:pt x="0" y="566864"/>
                                </a:lnTo>
                                <a:lnTo>
                                  <a:pt x="0" y="109867"/>
                                </a:lnTo>
                                <a:close/>
                              </a:path>
                              <a:path w="7236459" h="741680">
                                <a:moveTo>
                                  <a:pt x="7236383" y="109867"/>
                                </a:moveTo>
                                <a:lnTo>
                                  <a:pt x="3656533" y="109867"/>
                                </a:lnTo>
                                <a:lnTo>
                                  <a:pt x="3656533" y="566864"/>
                                </a:lnTo>
                                <a:lnTo>
                                  <a:pt x="7236383" y="566864"/>
                                </a:lnTo>
                                <a:lnTo>
                                  <a:pt x="7236383" y="10986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397" y="2451277"/>
                            <a:ext cx="72351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5190" h="106680">
                                <a:moveTo>
                                  <a:pt x="7234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84"/>
                                </a:lnTo>
                                <a:lnTo>
                                  <a:pt x="7234605" y="106184"/>
                                </a:lnTo>
                                <a:lnTo>
                                  <a:pt x="7234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397" y="2451277"/>
                            <a:ext cx="72351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5190" h="106680">
                                <a:moveTo>
                                  <a:pt x="0" y="0"/>
                                </a:moveTo>
                                <a:lnTo>
                                  <a:pt x="7234605" y="0"/>
                                </a:lnTo>
                                <a:lnTo>
                                  <a:pt x="7234605" y="106184"/>
                                </a:lnTo>
                                <a:lnTo>
                                  <a:pt x="0" y="106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356766" y="2458110"/>
                            <a:ext cx="7747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83185">
                                <a:moveTo>
                                  <a:pt x="77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59"/>
                                </a:lnTo>
                                <a:lnTo>
                                  <a:pt x="77444" y="83159"/>
                                </a:lnTo>
                                <a:lnTo>
                                  <a:pt x="7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037143" y="2458110"/>
                            <a:ext cx="7747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83185">
                                <a:moveTo>
                                  <a:pt x="77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59"/>
                                </a:lnTo>
                                <a:lnTo>
                                  <a:pt x="77444" y="83159"/>
                                </a:lnTo>
                                <a:lnTo>
                                  <a:pt x="7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606" y="1920748"/>
                            <a:ext cx="7236459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507365">
                                <a:moveTo>
                                  <a:pt x="0" y="0"/>
                                </a:moveTo>
                                <a:lnTo>
                                  <a:pt x="1613446" y="0"/>
                                </a:lnTo>
                                <a:lnTo>
                                  <a:pt x="1613446" y="106184"/>
                                </a:lnTo>
                                <a:lnTo>
                                  <a:pt x="0" y="106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1792122" y="0"/>
                                </a:moveTo>
                                <a:lnTo>
                                  <a:pt x="1639481" y="0"/>
                                </a:lnTo>
                                <a:lnTo>
                                  <a:pt x="1639481" y="190500"/>
                                </a:lnTo>
                                <a:lnTo>
                                  <a:pt x="1792122" y="190500"/>
                                </a:lnTo>
                                <a:lnTo>
                                  <a:pt x="1792122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1792122" y="0"/>
                                </a:moveTo>
                                <a:lnTo>
                                  <a:pt x="1944763" y="0"/>
                                </a:lnTo>
                                <a:lnTo>
                                  <a:pt x="1944763" y="190500"/>
                                </a:lnTo>
                                <a:lnTo>
                                  <a:pt x="1792122" y="190500"/>
                                </a:lnTo>
                                <a:lnTo>
                                  <a:pt x="1792122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2097405" y="0"/>
                                </a:moveTo>
                                <a:lnTo>
                                  <a:pt x="1944763" y="0"/>
                                </a:lnTo>
                                <a:lnTo>
                                  <a:pt x="1944763" y="190500"/>
                                </a:lnTo>
                                <a:lnTo>
                                  <a:pt x="2097405" y="190500"/>
                                </a:lnTo>
                                <a:lnTo>
                                  <a:pt x="2097405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2097405" y="0"/>
                                </a:moveTo>
                                <a:lnTo>
                                  <a:pt x="2250046" y="0"/>
                                </a:lnTo>
                                <a:lnTo>
                                  <a:pt x="2250046" y="190500"/>
                                </a:lnTo>
                                <a:lnTo>
                                  <a:pt x="2097405" y="190500"/>
                                </a:lnTo>
                                <a:lnTo>
                                  <a:pt x="2097405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2402700" y="0"/>
                                </a:moveTo>
                                <a:lnTo>
                                  <a:pt x="2250059" y="0"/>
                                </a:lnTo>
                                <a:lnTo>
                                  <a:pt x="2250059" y="190500"/>
                                </a:lnTo>
                                <a:lnTo>
                                  <a:pt x="2402700" y="190500"/>
                                </a:lnTo>
                                <a:lnTo>
                                  <a:pt x="2402700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3013252" y="0"/>
                                </a:moveTo>
                                <a:lnTo>
                                  <a:pt x="3165894" y="0"/>
                                </a:lnTo>
                                <a:lnTo>
                                  <a:pt x="3165894" y="190500"/>
                                </a:lnTo>
                                <a:lnTo>
                                  <a:pt x="3013252" y="190500"/>
                                </a:lnTo>
                                <a:lnTo>
                                  <a:pt x="3013252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3013252" y="0"/>
                                </a:moveTo>
                                <a:lnTo>
                                  <a:pt x="2860611" y="0"/>
                                </a:lnTo>
                                <a:lnTo>
                                  <a:pt x="2860611" y="190500"/>
                                </a:lnTo>
                                <a:lnTo>
                                  <a:pt x="3013252" y="190500"/>
                                </a:lnTo>
                                <a:lnTo>
                                  <a:pt x="3013252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2707970" y="0"/>
                                </a:moveTo>
                                <a:lnTo>
                                  <a:pt x="2860624" y="0"/>
                                </a:lnTo>
                                <a:lnTo>
                                  <a:pt x="2860624" y="190500"/>
                                </a:lnTo>
                                <a:lnTo>
                                  <a:pt x="2707970" y="190500"/>
                                </a:lnTo>
                                <a:lnTo>
                                  <a:pt x="2707970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2707970" y="0"/>
                                </a:moveTo>
                                <a:lnTo>
                                  <a:pt x="2555328" y="0"/>
                                </a:lnTo>
                                <a:lnTo>
                                  <a:pt x="2555328" y="190500"/>
                                </a:lnTo>
                                <a:lnTo>
                                  <a:pt x="2707970" y="190500"/>
                                </a:lnTo>
                                <a:lnTo>
                                  <a:pt x="2707970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2402700" y="0"/>
                                </a:moveTo>
                                <a:lnTo>
                                  <a:pt x="2555341" y="0"/>
                                </a:lnTo>
                                <a:lnTo>
                                  <a:pt x="2555341" y="190500"/>
                                </a:lnTo>
                                <a:lnTo>
                                  <a:pt x="2402700" y="190500"/>
                                </a:lnTo>
                                <a:lnTo>
                                  <a:pt x="2402700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3318535" y="0"/>
                                </a:moveTo>
                                <a:lnTo>
                                  <a:pt x="3165894" y="0"/>
                                </a:lnTo>
                                <a:lnTo>
                                  <a:pt x="3165894" y="190500"/>
                                </a:lnTo>
                                <a:lnTo>
                                  <a:pt x="3318535" y="190500"/>
                                </a:lnTo>
                                <a:lnTo>
                                  <a:pt x="3318535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3318535" y="0"/>
                                </a:moveTo>
                                <a:lnTo>
                                  <a:pt x="3471176" y="0"/>
                                </a:lnTo>
                                <a:lnTo>
                                  <a:pt x="3471176" y="190500"/>
                                </a:lnTo>
                                <a:lnTo>
                                  <a:pt x="3318535" y="190500"/>
                                </a:lnTo>
                                <a:lnTo>
                                  <a:pt x="3318535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3623818" y="0"/>
                                </a:moveTo>
                                <a:lnTo>
                                  <a:pt x="3471176" y="0"/>
                                </a:lnTo>
                                <a:lnTo>
                                  <a:pt x="3471176" y="190500"/>
                                </a:lnTo>
                                <a:lnTo>
                                  <a:pt x="3623818" y="190500"/>
                                </a:lnTo>
                                <a:lnTo>
                                  <a:pt x="3623818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3623818" y="0"/>
                                </a:moveTo>
                                <a:lnTo>
                                  <a:pt x="3776459" y="0"/>
                                </a:lnTo>
                                <a:lnTo>
                                  <a:pt x="3776459" y="190500"/>
                                </a:lnTo>
                                <a:lnTo>
                                  <a:pt x="3623818" y="190500"/>
                                </a:lnTo>
                                <a:lnTo>
                                  <a:pt x="3623818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3929100" y="0"/>
                                </a:moveTo>
                                <a:lnTo>
                                  <a:pt x="3776446" y="0"/>
                                </a:lnTo>
                                <a:lnTo>
                                  <a:pt x="3776446" y="190500"/>
                                </a:lnTo>
                                <a:lnTo>
                                  <a:pt x="3929100" y="190500"/>
                                </a:lnTo>
                                <a:lnTo>
                                  <a:pt x="3929100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4877828" y="131330"/>
                                </a:moveTo>
                                <a:lnTo>
                                  <a:pt x="4985829" y="131330"/>
                                </a:lnTo>
                                <a:lnTo>
                                  <a:pt x="4985829" y="22009"/>
                                </a:lnTo>
                                <a:lnTo>
                                  <a:pt x="4877828" y="22009"/>
                                </a:lnTo>
                                <a:lnTo>
                                  <a:pt x="4877828" y="131330"/>
                                </a:lnTo>
                                <a:close/>
                              </a:path>
                              <a:path w="7236459" h="507365">
                                <a:moveTo>
                                  <a:pt x="0" y="0"/>
                                </a:moveTo>
                                <a:lnTo>
                                  <a:pt x="7236383" y="0"/>
                                </a:lnTo>
                                <a:lnTo>
                                  <a:pt x="7236383" y="506895"/>
                                </a:lnTo>
                                <a:lnTo>
                                  <a:pt x="0" y="506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236459" h="507365">
                                <a:moveTo>
                                  <a:pt x="4877828" y="274218"/>
                                </a:moveTo>
                                <a:lnTo>
                                  <a:pt x="4985829" y="274218"/>
                                </a:lnTo>
                                <a:lnTo>
                                  <a:pt x="4985829" y="164896"/>
                                </a:lnTo>
                                <a:lnTo>
                                  <a:pt x="4877828" y="164896"/>
                                </a:lnTo>
                                <a:lnTo>
                                  <a:pt x="4877828" y="274218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05pt;margin-top:-0.85pt;height:533.7pt;width:572.9pt;mso-position-horizontal-relative:page;z-index:-251626496;mso-width-relative:page;mso-height-relative:page;" coordsize="7275830,6777990" o:gfxdata="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">
                <o:lock v:ext="edit" aspectratio="f"/>
                <v:shape id="Image 2" o:spid="_x0000_s1026" o:spt="75" type="#_x0000_t75" style="position:absolute;left:3594;top:0;height:614641;width:7272020;" filled="f" o:preferrelative="t" stroked="f" coordsize="21600,21600" o:gfxdata="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DOu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f"/>
                </v:shape>
                <v:shape id="Graphic 3" o:spid="_x0000_s1026" o:spt="100" style="position:absolute;left:88976;top:172567;height:267335;width:267335;" fillcolor="#010202" filled="t" stroked="f" coordsize="267335,267335" o:gfxdata="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10EzvQAA&#10;ANoAAAAPAAAAAAAAAAEAIAAAACIAAABkcnMvZG93bnJldi54bWxQSwECFAAUAAAACACHTuJAMy8F&#10;njsAAAA5AAAAEAAAAAAAAAABACAAAAAMAQAAZHJzL3NoYXBleG1sLnhtbFBLBQYAAAAABgAGAFsB&#10;AAC2AwAAAAA=&#10;" path="m133540,0l0,133540,133540,267093,267081,133540,13354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4" o:spid="_x0000_s1026" o:spt="75" type="#_x0000_t75" style="position:absolute;left:155524;top:239115;height:133997;width:134010;" filled="f" o:preferrelative="t" stroked="f" coordsize="21600,21600" o:gfxdata="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N8a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f"/>
                </v:shape>
                <v:shape id="Image 5" o:spid="_x0000_s1026" o:spt="75" type="#_x0000_t75" style="position:absolute;left:1830070;top:156159;height:388683;width:1237970;" filled="f" o:preferrelative="t" stroked="f" coordsize="21600,21600" o:gfxdata="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gL0y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f"/>
                </v:shape>
                <v:shape id="Image 6" o:spid="_x0000_s1026" o:spt="75" type="#_x0000_t75" style="position:absolute;left:446925;top:97561;height:287235;width:1325333;" filled="f" o:preferrelative="t" stroked="f" coordsize="21600,21600" o:gfxdata="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je4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f"/>
                </v:shape>
                <v:shape id="Graphic 7" o:spid="_x0000_s1026" o:spt="100" style="position:absolute;left:6339230;top:453301;height:196215;width:901065;" fillcolor="#FFFFFF" filled="t" stroked="f" coordsize="901065,196215" o:gfxdata="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guA/ugAAANoA&#10;AAAPAAAAAAAAAAEAIAAAACIAAABkcnMvZG93bnJldi54bWxQSwECFAAUAAAACACHTuJAMy8FnjsA&#10;AAA5AAAAEAAAAAAAAAABACAAAAAJAQAAZHJzL3NoYXBleG1sLnhtbFBLBQYAAAAABgAGAFsBAACz&#10;AwAAAAA=&#10;" path="m900772,0l0,0,0,195783,900772,195783,90077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" o:spid="_x0000_s1026" o:spt="100" style="position:absolute;left:3606;top:5710072;height:469265;width:7234555;" filled="f" stroked="t" coordsize="7234555,469265" o:gfxdata="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YJGuLsAAADa&#10;AAAADwAAAAAAAAABACAAAAAiAAAAZHJzL2Rvd25yZXYueG1sUEsBAhQAFAAAAAgAh07iQDMvBZ47&#10;AAAAOQAAABAAAAAAAAAAAQAgAAAACgEAAGRycy9zaGFwZXhtbC54bWxQSwUGAAAAAAYABgBbAQAA&#10;tAMAAAAA&#10;" path="m0,468782l7234199,468782,7234199,0,0,0,0,468782xem1537601,45262l1364983,45262,1364983,217487,1537601,217487,1537601,45262xem1537601,45262l1710220,45262,1710220,217487,1537601,217487,1537601,45262xem1882851,45262l1710220,45262,1710220,217487,1882851,217487,1882851,45262xem1882851,45262l2055469,45262,2055469,217487,1882851,217487,1882851,45262xem2228100,45262l2055482,45262,2055482,217487,2228100,217487,2228100,45262xem2573350,45262l2745968,45262,2745968,217487,2573350,217487,2573350,45262xem2573350,45262l2400731,45262,2400731,217487,2573350,217487,2573350,45262xem2228100,45262l2400719,45262,2400719,217487,2228100,217487,2228100,45262xem3954335,45262l4126966,45262,4126966,217487,3954335,217487,3954335,45262xem3954335,45262l3781704,45262,3781704,217487,3954335,217487,3954335,45262xem3609085,45262l3781704,45262,3781704,217487,3609085,217487,3609085,45262xem3609085,45262l3436454,45262,3436454,217487,3609085,217487,3609085,45262xem3263836,45262l3436454,45262,3436454,217487,3263836,217487,3263836,45262xem2918599,45262l2745968,45262,2745968,217487,2918599,217487,2918599,45262xem2918599,45262l3091218,45262,3091218,217487,2918599,217487,2918599,45262xem3263836,45262l3091218,45262,3091218,217487,3263836,217487,3263836,45262xem4299572,45262l4126953,45262,4126953,217487,4299572,217487,4299572,45262xem4299572,45262l4472203,45262,4472203,217487,4299572,217487,4299572,45262xem4644821,45262l4472203,45262,4472203,217487,4644821,217487,4644821,45262xem4644821,45262l4817452,45262,4817452,217487,4644821,217487,4644821,45262xem4990071,45262l4817440,45262,4817440,217487,4990071,217487,4990071,45262xem4990071,45262l5162689,45262,5162689,217487,4990071,217487,4990071,45262xem5335320,45262l5162689,45262,5162689,217487,5335320,217487,5335320,45262xem5335320,45262l5507951,45262,5507951,217487,5335320,217487,5335320,45262xem5680583,45262l5507951,45262,5507951,217487,5680583,217487,5680583,45262xem5680583,45262l5853214,45262,5853214,217487,5680583,217487,5680583,45262xem6025819,45262l5853201,45262,5853201,217487,6025819,217487,6025819,45262xem6025819,45262l6198450,45262,6198450,217487,6025819,217487,6025819,45262xem6371069,45262l6198450,45262,6198450,217487,6371069,217487,6371069,45262xem6371082,45262l6543700,45262,6543700,217487,6371082,217487,6371082,45262xem6716318,45262l6543687,45262,6543687,217487,6716318,217487,6716318,45262xem6716318,45262l6888949,45262,6888949,217487,6716318,217487,6716318,45262xem7061568,45262l6888949,45262,6888949,217487,7061568,217487,7061568,45262xem7061581,45262l7234199,45262,7234199,217487,7061581,217487,7061581,45262xem1192364,45262l1364983,45262,1364983,217487,1192364,217487,1192364,45262xem1192364,45262l1019733,45262,1019733,217487,1192364,217487,1192364,45262xem847115,45262l1019733,45262,1019733,217487,847115,217487,847115,45262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9" o:spid="_x0000_s1026" o:spt="100" style="position:absolute;left:3606;top:5603900;height:327025;width:7234555;" fillcolor="#050605" filled="t" stroked="f" coordsize="7234555,327025" o:gfxdata="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+VLb4A&#10;AADaAAAADwAAAAAAAAABACAAAAAiAAAAZHJzL2Rvd25yZXYueG1sUEsBAhQAFAAAAAgAh07iQDMv&#10;BZ47AAAAOQAAABAAAAAAAAAAAQAgAAAADQEAAGRycy9zaGFwZXhtbC54bWxQSwUGAAAAAAYABgBb&#10;AQAAtwMAAAAA&#10;" path="m850709,147624l843508,147624,843508,155244,843508,320344,678091,320344,678091,155244,843508,155244,843508,147624,678078,147624,670890,147624,670890,155244,670890,206451,670877,280200,670890,320344,505460,320344,505460,155244,670890,155244,670890,147624,505460,147624,501865,147624,498271,147624,498271,155244,498271,213296,498259,267093,498271,320344,332841,320344,332841,155244,498271,155244,498271,147624,325628,147624,325628,151434,325628,155244,325628,320344,325628,326694,498271,326694,505460,326694,670890,326694,678078,326694,850709,326694,850709,320344,850709,155244,847115,155244,847115,155041,850709,155041,850709,151434,850709,147624xem7234187,0l0,0,0,106172,7234187,106172,723418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" o:spid="_x0000_s1026" o:spt="100" style="position:absolute;left:3606;top:5603900;height:106680;width:7234555;" filled="f" stroked="t" coordsize="7234555,106680" o:gfxdata="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lbtr4A&#10;AADbAAAADwAAAAAAAAABACAAAAAiAAAAZHJzL2Rvd25yZXYueG1sUEsBAhQAFAAAAAgAh07iQDMv&#10;BZ47AAAAOQAAABAAAAAAAAAAAQAgAAAADQEAAGRycy9zaGFwZXhtbC54bWxQSwUGAAAAAAYABgBb&#10;AQAAtwMAAAAA&#10;" path="m0,0l7234199,0,7234199,106172,0,106172,0,0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Image 11" o:spid="_x0000_s1026" o:spt="75" type="#_x0000_t75" style="position:absolute;left:5979312;top:6011849;height:77190;width:79451;" filled="f" o:preferrelative="t" stroked="f" coordsize="21600,21600" o:gfxdata="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zotc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f"/>
                </v:shape>
                <v:shape id="Image 12" o:spid="_x0000_s1026" o:spt="75" type="#_x0000_t75" style="position:absolute;left:6945896;top:6011849;height:77190;width:79451;" filled="f" o:preferrelative="t" stroked="f" coordsize="21600,21600" o:gfxdata="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XbIO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f"/>
                </v:shape>
                <v:shape id="Graphic 13" o:spid="_x0000_s1026" o:spt="100" style="position:absolute;left:0;top:3505707;height:2076450;width:7241540;" fillcolor="#050605" filled="t" stroked="f" coordsize="7241540,2076450" o:gfxdata="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JeAbsAAADb&#10;AAAADwAAAAAAAAABACAAAAAiAAAAZHJzL2Rvd25yZXYueG1sUEsBAhQAFAAAAAgAh07iQDMvBZ47&#10;AAAAOQAAABAAAAAAAAAAAQAgAAAACgEAAGRycy9zaGFwZXhtbC54bWxQSwUGAAAAAAYABgBbAQAA&#10;tAMAAAAA&#10;" path="m7241413,0l3606,0,0,0,0,7620,0,2068830,0,2076450,7241413,2076450,7241413,2068830,7241413,7620,7234199,7620,7234199,2068830,7200,2068830,7200,7620,3606,7620,3606,3810,7241413,3810,72414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" o:spid="_x0000_s1026" o:spt="100" style="position:absolute;left:3606;top:5036070;height:309880;width:7234555;" filled="f" stroked="t" coordsize="7234555,309880" o:gfxdata="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7d94S2AAAA2wAAAA8A&#10;AAAAAAAAAQAgAAAAIgAAAGRycy9kb3ducmV2LnhtbFBLAQIUABQAAAAIAIdO4kAzLwWeOwAAADkA&#10;AAAQAAAAAAAAAAEAIAAAAAUBAABkcnMvc2hhcGV4bWwueG1sUEsFBgAAAAAGAAYAWwEAAK8DAAAA&#10;AA==&#10;" path="m7234199,0l0,0,0,309676,7234199,309676,7234199,0xe">
                  <v:fill on="f" focussize="0,0"/>
                  <v:stroke weight="0.5pt" color="#050605" joinstyle="round"/>
                  <v:imagedata o:title=""/>
                  <o:lock v:ext="edit" aspectratio="f"/>
                  <v:textbox inset="0mm,0mm,0mm,0mm"/>
                </v:shape>
                <v:shape id="Image 15" o:spid="_x0000_s1026" o:spt="75" type="#_x0000_t75" style="position:absolute;left:36347;top:4498530;height:69976;width:72009;" filled="f" o:preferrelative="t" stroked="f" coordsize="21600,21600" o:gfxdata="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B+o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f"/>
                </v:shape>
                <v:shape id="Image 16" o:spid="_x0000_s1026" o:spt="75" type="#_x0000_t75" style="position:absolute;left:498309;top:4498530;height:69976;width:72009;" filled="f" o:preferrelative="t" stroked="f" coordsize="21600,21600" o:gfxdata="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1UYR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f"/>
                </v:shape>
                <v:shape id="Image 17" o:spid="_x0000_s1026" o:spt="75" type="#_x0000_t75" style="position:absolute;left:940574;top:4498530;height:69976;width:72008;" filled="f" o:preferrelative="t" stroked="f" coordsize="21600,21600" o:gfxdata="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pnji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Image 18" o:spid="_x0000_s1026" o:spt="75" type="#_x0000_t75" style="position:absolute;left:2688691;top:5113375;height:69989;width:72009;" filled="f" o:preferrelative="t" stroked="f" coordsize="21600,21600" o:gfxdata="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AG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f"/>
                </v:shape>
                <v:shape id="Image 19" o:spid="_x0000_s1026" o:spt="75" type="#_x0000_t75" style="position:absolute;left:2688691;top:5224043;height:69989;width:72009;" filled="f" o:preferrelative="t" stroked="f" coordsize="21600,21600" o:gfxdata="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GJz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f"/>
                </v:shape>
                <v:shape id="Image 20" o:spid="_x0000_s1026" o:spt="75" type="#_x0000_t75" style="position:absolute;left:4821491;top:5113375;height:69989;width:72021;" filled="f" o:preferrelative="t" stroked="f" coordsize="21600,21600" o:gfxdata="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TGJ5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f"/>
                </v:shape>
                <v:shape id="Image 21" o:spid="_x0000_s1026" o:spt="75" type="#_x0000_t75" style="position:absolute;left:4821491;top:5224043;height:69989;width:72021;" filled="f" o:preferrelative="t" stroked="f" coordsize="21600,21600" o:gfxdata="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mTZe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o:title=""/>
                  <o:lock v:ext="edit" aspectratio="f"/>
                </v:shape>
                <v:shape id="Graphic 22" o:spid="_x0000_s1026" o:spt="100" style="position:absolute;left:3606;top:3509517;height:106680;width:7234555;" fillcolor="#050605" filled="t" stroked="f" coordsize="7234555,106680" o:gfxdata="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lTWrvQAA&#10;ANsAAAAPAAAAAAAAAAEAIAAAACIAAABkcnMvZG93bnJldi54bWxQSwECFAAUAAAACACHTuJAMy8F&#10;njsAAAA5AAAAEAAAAAAAAAABACAAAAAMAQAAZHJzL3NoYXBleG1sLnhtbFBLBQYAAAAABgAGAFsB&#10;AAC2AwAAAAA=&#10;" path="m7234199,0l0,0,0,106184,7234199,106184,72341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" o:spid="_x0000_s1026" o:spt="100" style="position:absolute;left:3606;top:3509517;height:316865;width:7234555;" filled="f" stroked="t" coordsize="7234555,316865" o:gfxdata="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qZpevQAA&#10;ANsAAAAPAAAAAAAAAAEAIAAAACIAAABkcnMvZG93bnJldi54bWxQSwECFAAUAAAACACHTuJAMy8F&#10;njsAAAA5AAAAEAAAAAAAAAABACAAAAAMAQAAZHJzL3NoYXBleG1sLnhtbFBLBQYAAAAABgAGAFsB&#10;AAC2AwAAAAA=&#10;" path="m0,0l7234199,0,7234199,106184,0,106184,0,0xem1537601,144284l1364983,144284,1364983,316522,1537601,316522,1537601,144284xem1537601,144284l1710220,144284,1710220,316522,1537601,316522,1537601,144284xem1882851,144284l1710220,144284,1710220,316522,1882851,316522,1882851,144284xem1882851,144284l2055469,144284,2055469,316522,1882851,316522,1882851,144284xem2228100,144284l2055482,144284,2055482,316522,2228100,316522,2228100,144284xem2573350,144284l2745968,144284,2745968,316522,2573350,316522,2573350,144284xem2573350,144284l2400731,144284,2400731,316522,2573350,316522,2573350,144284xem2228100,144284l2400719,144284,2400719,316522,2228100,316522,2228100,144284xem3954335,144284l4126966,144284,4126966,316522,3954335,316522,3954335,144284xem3954335,144284l3781704,144284,3781704,316522,3954335,316522,3954335,144284xem3609085,144284l3781704,144284,3781704,316522,3609085,316522,3609085,144284xem3609085,144284l3436454,144284,3436454,316522,3609085,316522,3609085,144284xem3263836,144284l3436454,144284,3436454,316522,3263836,316522,3263836,144284xem2918599,144284l2745968,144284,2745968,316522,2918599,316522,2918599,144284xem2918599,144284l3091218,144284,3091218,316522,2918599,316522,2918599,144284xem3263836,144284l3091218,144284,3091218,316522,3263836,316522,3263836,144284xem4299572,144284l4126953,144284,4126953,316522,4299572,316522,4299572,144284xem4299572,144284l4472203,144284,4472203,316522,4299572,316522,4299572,144284xem4644821,144284l4472203,144284,4472203,316522,4644821,316522,4644821,144284xem4644821,144284l4817452,144284,4817452,316522,4644821,316522,4644821,144284xem4990071,144284l4817440,144284,4817440,316522,4990071,316522,4990071,144284xem4990071,144284l5162689,144284,5162689,316522,4990071,316522,4990071,144284xem5335320,144284l5162689,144284,5162689,316522,5335320,316522,5335320,144284xem5335320,144284l5507951,144284,5507951,316522,5335320,316522,5335320,144284xem5680583,144284l5507951,144284,5507951,316522,5680583,316522,5680583,144284xem5680583,144284l5853214,144284,5853214,316522,5680583,316522,5680583,144284xem6025819,144284l5853201,144284,5853201,316522,6025819,316522,6025819,144284xem6025819,144284l6198450,144284,6198450,316522,6025819,316522,6025819,144284xem6371069,144284l6198450,144284,6198450,316522,6371069,316522,6371069,144284xem6371082,144284l6543700,144284,6543700,316522,6371082,316522,6371082,144284xem6716318,144284l6543687,144284,6543687,316522,6716318,316522,6716318,144284xem6716318,144284l6888949,144284,6888949,316522,6716318,316522,6716318,144284xem7061568,144284l6888949,144284,6888949,316522,7061568,316522,7061568,144284xem7061581,144284l7234199,144284,7234199,316522,7061581,316522,7061581,144284xem1192364,144284l1364983,144284,1364983,316522,1192364,316522,1192364,144284xem1192364,144284l1019733,144284,1019733,316522,1192364,316522,1192364,144284xem847115,144284l1019733,144284,1019733,316522,847115,316522,847115,144284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24" o:spid="_x0000_s1026" o:spt="100" style="position:absolute;left:329234;top:3649992;height:615315;width:1775460;" fillcolor="#050605" filled="t" stroked="f" coordsize="1775460,615315" o:gfxdata="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+9mlb4A&#10;AADbAAAADwAAAAAAAAABACAAAAAiAAAAZHJzL2Rvd25yZXYueG1sUEsBAhQAFAAAAAgAh07iQDMv&#10;BZ47AAAAOQAAABAAAAAAAAAAAQAgAAAADQEAAGRycy9zaGFwZXhtbC54bWxQSwUGAAAAAAYABgBb&#10;AQAAtwMAAAAA&#10;" path="m525081,0l517880,0,517880,7620,517880,172720,352463,172720,352463,7620,517880,7620,517880,0,352450,0,345262,0,345262,7620,345262,58839,345249,132600,345262,172720,179832,172720,179832,7620,345262,7620,345262,0,179832,0,176237,0,172643,0,172643,7620,172643,65697,172631,119494,172643,172720,7213,172720,7213,7620,172643,7620,172643,0,0,0,0,3810,0,7620,0,172720,0,179070,172643,179070,179832,179070,345262,179070,352450,179070,525081,179070,525081,172720,525081,7620,521487,7620,521487,7404,525081,7404,525081,3810,525081,0xem1775015,435800l1767827,435800,1767827,443420,1767827,608520,1603832,608520,1603832,443420,1767827,443420,1767827,435800,1596631,435800,1596631,439610,1596631,443420,1596631,608520,1596631,614870,1775015,614870,1775015,608520,1775015,443420,1771421,443420,1771421,443204,1775015,443204,1775015,439610,1775015,4358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5" o:spid="_x0000_s1026" o:spt="100" style="position:absolute;left:2271852;top:4089603;height:172720;width:342900;" filled="f" stroked="t" coordsize="342900,172720" o:gfxdata="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0MIgugAAANsA&#10;AAAPAAAAAAAAAAEAIAAAACIAAABkcnMvZG93bnJldi54bWxQSwECFAAUAAAACACHTuJAMy8FnjsA&#10;AAA5AAAAEAAAAAAAAAABACAAAAAJAQAAZHJzL3NoYXBleG1sLnhtbFBLBQYAAAAABgAGAFsBAACz&#10;AwAAAAA=&#10;" path="m171183,0l342379,0,342379,172237,171183,172237,171183,0xem171183,0l0,0,0,172237,171183,172237,171183,0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26" o:spid="_x0000_s1026" o:spt="100" style="position:absolute;left:2097062;top:4085792;height:179070;width:178435;" fillcolor="#050605" filled="t" stroked="f" coordsize="178435,179070" o:gfxdata="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1kznLsAAADb&#10;AAAADwAAAAAAAAABACAAAAAiAAAAZHJzL2Rvd25yZXYueG1sUEsBAhQAFAAAAAgAh07iQDMvBZ47&#10;AAAAOQAAABAAAAAAAAAAAQAgAAAACgEAAGRycy9zaGFwZXhtbC54bWxQSwUGAAAAAAYABgBbAQAA&#10;tAMAAAAA&#10;" path="m178396,0l171183,0,171183,7620,171183,172720,7188,172720,7188,7620,171183,7620,171183,0,3594,0,0,0,0,7620,0,172720,0,179070,178396,179070,178396,172720,178396,7620,178396,3810,17839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7" o:spid="_x0000_s1026" o:spt="100" style="position:absolute;left:2614244;top:4089603;height:172720;width:4622800;" filled="f" stroked="t" coordsize="4622800,172720" o:gfxdata="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WzsRLgAAADbAAAA&#10;DwAAAAAAAAABACAAAAAiAAAAZHJzL2Rvd25yZXYueG1sUEsBAhQAFAAAAAgAh07iQDMvBZ47AAAA&#10;OQAAABAAAAAAAAAAAQAgAAAABwEAAGRycy9zaGFwZXhtbC54bWxQSwUGAAAAAAYABgBbAQAAsQMA&#10;AAAA&#10;" path="m1198321,0l1369517,0,1369517,172237,1198321,172237,1198321,0xem1198321,0l1027137,0,1027137,172237,1198321,172237,1198321,0xem855941,0l1027125,0,1027125,172237,855941,172237,855941,0xem855941,0l684745,0,684745,172237,855941,172237,855941,0xem513562,0l684745,0,684745,172237,513562,172237,513562,0xem171183,0l0,0,0,172237,171183,172237,171183,0xem171183,0l342379,0,342379,172237,171183,172237,171183,0xem513562,0l342379,0,342379,172237,513562,172237,513562,0xem1540713,0l1369529,0,1369529,172237,1540713,172237,1540713,0xem1540713,0l1711896,0,1711896,172237,1540713,172237,1540713,0xem1883092,0l1711909,0,1711909,172237,1883092,172237,1883092,0xem1883092,0l2054275,0,2054275,172237,1883092,172237,1883092,0xem2225484,0l2054288,0,2054288,172237,2225484,172237,2225484,0xem2225484,0l2396667,0,2396667,172237,2225484,172237,2225484,0xem2567876,0l2396680,0,2396680,172237,2567876,172237,2567876,0xem2567876,0l2739059,0,2739059,172237,2567876,172237,2567876,0xem2910255,0l2739072,0,2739072,172237,2910255,172237,2910255,0xem2910255,0l3081451,0,3081451,172237,2910255,172237,2910255,0xem3252647,0l3081464,0,3081464,172237,3252647,172237,3252647,0xem3252647,0l3423843,0,3423843,172237,3252647,172237,3252647,0xem3595039,0l3423856,0,3423856,172237,3595039,172237,3595039,0xem3595039,0l3766235,0,3766235,172237,3595039,172237,3595039,0xem3937419,0l3766235,0,3766235,172237,3937419,172237,3937419,0xem3937431,0l4108615,0,4108615,172237,3937431,172237,3937431,0xem4279811,0l4108627,0,4108627,172237,4279811,172237,4279811,0xem4279811,0l4451007,0,4451007,172237,4279811,172237,4279811,0xem4622203,0l4451019,0,4451019,172237,4622203,172237,4622203,0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28" o:spid="_x0000_s1026" o:spt="100" style="position:absolute;left:0;top:4149661;height:459105;width:7241540;" fillcolor="#050605" filled="t" stroked="f" coordsize="7241540,459105" o:gfxdata="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TR8OutAAAANsAAAAPAAAA&#10;AAAAAAEAIAAAACIAAABkcnMvZG93bnJldi54bWxQSwECFAAUAAAACACHTuJAMy8FnjsAAAA5AAAA&#10;EAAAAAAAAAABACAAAAADAQAAZHJzL3NoYXBleG1sLnhtbFBLBQYAAAAABgAGAFsBAACtAwAAAAA=&#10;" path="m2104237,0l2097582,0,2097582,53873,2104237,53873,2104237,0xem7241413,165341l7234199,165341,7234199,172961,7234199,454901,7200,454901,7200,455104,3606,455104,3606,454901,7200,454901,7200,172961,7234199,172961,7234199,165341,0,165341,0,172961,0,454901,0,458711,3606,458711,7200,458711,7241413,458711,7241413,454901,7241413,172961,7241413,16534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9" o:spid="_x0000_s1026" o:spt="100" style="position:absolute;left:2126653;top:4318977;height:289560;width:2599690;" filled="f" stroked="t" coordsize="2599690,289560" o:gfxdata="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KV+qvQAA&#10;ANsAAAAPAAAAAAAAAAEAIAAAACIAAABkcnMvZG93bnJldi54bWxQSwECFAAUAAAACACHTuJAMy8F&#10;njsAAAA5AAAAEAAAAAAAAAABACAAAAAMAQAAZHJzL3NoYXBleG1sLnhtbFBLBQYAAAAABgAGAFsB&#10;AAC2AwAAAAA=&#10;" path="m2599143,289394l0,289394,0,0,2599143,0,2599143,289394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30" o:spid="_x0000_s1026" o:spt="100" style="position:absolute;left:3606;top:5345747;height:232410;width:7234555;" filled="f" stroked="t" coordsize="7234555,232410" o:gfxdata="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ufgW7gAAADbAAAA&#10;DwAAAAAAAAABACAAAAAiAAAAZHJzL2Rvd25yZXYueG1sUEsBAhQAFAAAAAgAh07iQDMvBZ47AAAA&#10;OQAAABAAAAAAAAAAAQAgAAAABwEAAGRycy9zaGFwZXhtbC54bWxQSwUGAAAAAAYABgBbAQAAsQMA&#10;AAAA&#10;" path="m7234199,232194l0,232194,0,0,7234199,0,7234199,232194xe">
                  <v:fill on="f" focussize="0,0"/>
                  <v:stroke weight="0.5pt" color="#050605" joinstyle="round"/>
                  <v:imagedata o:title=""/>
                  <o:lock v:ext="edit" aspectratio="f"/>
                  <v:textbox inset="0mm,0mm,0mm,0mm"/>
                </v:shape>
                <v:shape id="Graphic 31" o:spid="_x0000_s1026" o:spt="100" style="position:absolute;left:3606;top:4608372;height:452120;width:7234555;" fillcolor="#FFFFFF" filled="t" stroked="f" coordsize="7234555,452120" o:gfxdata="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Ej8YvQAA&#10;ANsAAAAPAAAAAAAAAAEAIAAAACIAAABkcnMvZG93bnJldi54bWxQSwECFAAUAAAACACHTuJAMy8F&#10;njsAAAA5AAAAEAAAAAAAAAABACAAAAAMAQAAZHJzL3NoYXBleG1sLnhtbFBLBQYAAAAABgAGAFsB&#10;AAC2AwAAAAA=&#10;" path="m7234199,0l0,0,0,451624,7234199,451624,72341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2" o:spid="_x0000_s1026" o:spt="100" style="position:absolute;left:3606;top:4608372;height:452120;width:7234555;" filled="f" stroked="t" coordsize="7234555,452120" o:gfxdata="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xns6L4A&#10;AADbAAAADwAAAAAAAAABACAAAAAiAAAAZHJzL2Rvd25yZXYueG1sUEsBAhQAFAAAAAgAh07iQDMv&#10;BZ47AAAAOQAAABAAAAAAAAAAAQAgAAAADQEAAGRycy9zaGFwZXhtbC54bWxQSwUGAAAAAAYABgBb&#10;AQAAtwMAAAAA&#10;" path="m0,451624l7234199,451624,7234199,0,0,0,0,451624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Image 33" o:spid="_x0000_s1026" o:spt="75" type="#_x0000_t75" style="position:absolute;left:508203;top:4776571;height:69976;width:72009;" filled="f" o:preferrelative="t" stroked="f" coordsize="21600,21600" o:gfxdata="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3ptv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o:title=""/>
                  <o:lock v:ext="edit" aspectratio="f"/>
                </v:shape>
                <v:shape id="Image 34" o:spid="_x0000_s1026" o:spt="75" type="#_x0000_t75" style="position:absolute;left:508203;top:4648428;height:69976;width:72009;" filled="f" o:preferrelative="t" stroked="f" coordsize="21600,21600" o:gfxdata="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NwMb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o:title=""/>
                  <o:lock v:ext="edit" aspectratio="f"/>
                </v:shape>
                <v:shape id="Image 35" o:spid="_x0000_s1026" o:spt="75" type="#_x0000_t75" style="position:absolute;left:508203;top:4896358;height:69989;width:72009;" filled="f" o:preferrelative="t" stroked="f" coordsize="21600,21600" o:gfxdata="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e6aA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o:title=""/>
                  <o:lock v:ext="edit" aspectratio="f"/>
                </v:shape>
                <v:shape id="Image 36" o:spid="_x0000_s1026" o:spt="75" type="#_x0000_t75" style="position:absolute;left:1605584;top:4776571;height:69976;width:72009;" filled="f" o:preferrelative="t" stroked="f" coordsize="21600,21600" o:gfxdata="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qTj3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o:title=""/>
                  <o:lock v:ext="edit" aspectratio="f"/>
                </v:shape>
                <v:shape id="Image 37" o:spid="_x0000_s1026" o:spt="75" type="#_x0000_t75" style="position:absolute;left:1605584;top:4896358;height:69989;width:72009;" filled="f" o:preferrelative="t" stroked="f" coordsize="21600,21600" o:gfxdata="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5Z1s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o:title=""/>
                  <o:lock v:ext="edit" aspectratio="f"/>
                </v:shape>
                <v:shape id="Image 38" o:spid="_x0000_s1026" o:spt="75" type="#_x0000_t75" style="position:absolute;left:1605584;top:4648428;height:69976;width:72009;" filled="f" o:preferrelative="t" stroked="f" coordsize="21600,21600" o:gfxdata="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egk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f"/>
                </v:shape>
                <v:shape id="Image 39" o:spid="_x0000_s1026" o:spt="75" type="#_x0000_t75" style="position:absolute;left:2334514;top:4776571;height:69976;width:72009;" filled="f" o:preferrelative="t" stroked="f" coordsize="21600,21600" o:gfxdata="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x/4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f"/>
                </v:shape>
                <v:shape id="Image 40" o:spid="_x0000_s1026" o:spt="75" type="#_x0000_t75" style="position:absolute;left:2334514;top:4896358;height:69989;width:72009;" filled="f" o:preferrelative="t" stroked="f" coordsize="21600,21600" o:gfxdata="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csI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" o:title=""/>
                  <o:lock v:ext="edit" aspectratio="f"/>
                </v:shape>
                <v:shape id="Image 41" o:spid="_x0000_s1026" o:spt="75" type="#_x0000_t75" style="position:absolute;left:3348139;top:4776571;height:69976;width:72008;" filled="f" o:preferrelative="t" stroked="f" coordsize="21600,21600" o:gfxdata="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MEJ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f"/>
                </v:shape>
                <v:shape id="Image 42" o:spid="_x0000_s1026" o:spt="75" type="#_x0000_t75" style="position:absolute;left:2334514;top:4648428;height:69976;width:72009;" filled="f" o:preferrelative="t" stroked="f" coordsize="21600,21600" o:gfxdata="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lHy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f"/>
                </v:shape>
                <v:shape id="Image 43" o:spid="_x0000_s1026" o:spt="75" type="#_x0000_t75" style="position:absolute;left:3348139;top:4896358;height:69989;width:72008;" filled="f" o:preferrelative="t" stroked="f" coordsize="21600,21600" o:gfxdata="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dP8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f"/>
                </v:shape>
                <v:shape id="Image 44" o:spid="_x0000_s1026" o:spt="75" type="#_x0000_t75" style="position:absolute;left:3348139;top:4648428;height:69976;width:72008;" filled="f" o:preferrelative="t" stroked="f" coordsize="21600,21600" o:gfxdata="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PSn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f"/>
                </v:shape>
                <v:shape id="Image 45" o:spid="_x0000_s1026" o:spt="75" type="#_x0000_t75" style="position:absolute;left:4817084;top:4776571;height:69976;width:72008;" filled="f" o:preferrelative="t" stroked="f" coordsize="21600,21600" o:gfxdata="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fdX9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o:title=""/>
                  <o:lock v:ext="edit" aspectratio="f"/>
                </v:shape>
                <v:shape id="Image 46" o:spid="_x0000_s1026" o:spt="75" type="#_x0000_t75" style="position:absolute;left:4817084;top:4896358;height:69989;width:72008;" filled="f" o:preferrelative="t" stroked="f" coordsize="21600,21600" o:gfxdata="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vS4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f"/>
                </v:shape>
                <v:shape id="Image 47" o:spid="_x0000_s1026" o:spt="75" type="#_x0000_t75" style="position:absolute;left:4817084;top:4648428;height:69976;width:72008;" filled="f" o:preferrelative="t" stroked="f" coordsize="21600,21600" o:gfxdata="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4+4R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o:title=""/>
                  <o:lock v:ext="edit" aspectratio="f"/>
                </v:shape>
                <v:shape id="Image 48" o:spid="_x0000_s1026" o:spt="75" type="#_x0000_t75" style="position:absolute;left:5900039;top:4776571;height:69976;width:72008;" filled="f" o:preferrelative="t" stroked="f" coordsize="21600,21600" o:gfxdata="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8em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f"/>
                </v:shape>
                <v:shape id="Image 49" o:spid="_x0000_s1026" o:spt="75" type="#_x0000_t75" style="position:absolute;left:5900039;top:4648428;height:69976;width:72008;" filled="f" o:preferrelative="t" stroked="f" coordsize="21600,21600" o:gfxdata="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w3/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f"/>
                </v:shape>
                <v:shape id="Image 50" o:spid="_x0000_s1026" o:spt="75" type="#_x0000_t75" style="position:absolute;left:5900039;top:4896358;height:69989;width:72008;" filled="f" o:preferrelative="t" stroked="f" coordsize="21600,21600" o:gfxdata="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0+C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f"/>
                </v:shape>
                <v:shape id="Graphic 51" o:spid="_x0000_s1026" o:spt="100" style="position:absolute;left:7234199;top:4489640;height:74295;width:7620;" fillcolor="#050605" filled="t" stroked="f" coordsize="7620,74295" o:gfxdata="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0s2+/&#10;AAAA2wAAAA8AAAAAAAAAAQAgAAAAIgAAAGRycy9kb3ducmV2LnhtbFBLAQIUABQAAAAIAIdO4kAz&#10;LwWeOwAAADkAAAAQAAAAAAAAAAEAIAAAAA4BAABkcnMvc2hhcGV4bWwueG1sUEsFBgAAAAAGAAYA&#10;WwEAALgDAAAAAA==&#10;" path="m7213,0l0,0,0,73990,7213,73990,72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2" o:spid="_x0000_s1026" o:spt="100" style="position:absolute;left:6620751;top:4489640;height:74295;width:60960;" fillcolor="#FFFFFF" filled="t" stroked="f" coordsize="60960,74295" o:gfxdata="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D2kO/&#10;AAAA2wAAAA8AAAAAAAAAAQAgAAAAIgAAAGRycy9kb3ducmV2LnhtbFBLAQIUABQAAAAIAIdO4kAz&#10;LwWeOwAAADkAAAAQAAAAAAAAAAEAIAAAAA4BAABkcnMvc2hhcGV4bWwueG1sUEsFBgAAAAAGAAYA&#10;WwEAALgDAAAAAA==&#10;" path="m60464,0l0,0,0,73990,60464,73990,6046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3" o:spid="_x0000_s1026" o:spt="100" style="position:absolute;left:6623672;top:4511179;height:48895;width:33020;" fillcolor="#050605" filled="t" stroked="f" coordsize="33020,48895" o:gfxdata="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hoGL4A&#10;AADbAAAADwAAAAAAAAABACAAAAAiAAAAZHJzL2Rvd25yZXYueG1sUEsBAhQAFAAAAAgAh07iQDMv&#10;BZ47AAAAOQAAABAAAAAAAAAAAQAgAAAADQEAAGRycy9zaGFwZXhtbC54bWxQSwUGAAAAAAYABgBb&#10;AQAAtwMAAAAA&#10;" path="m1511,38811l0,45961,800,46316,2413,46862,4737,47485,7061,48196,10287,48552,20294,48552,24853,47485,28079,45250,31203,43014,31965,41490,10909,41490,8140,41135,1511,38811xem21640,0l11762,0,8318,977,2235,5803,711,9118,711,15290,852,16001,976,16624,1066,17081,8940,24764,10553,25577,12242,26288,14247,27089,17703,28524,20383,29870,23609,32194,24409,33807,24409,37820,23609,39255,21996,40157,20124,41135,19794,41135,17792,41490,31965,41490,32816,39789,32816,33261,32461,31381,15557,19583,13233,18503,12242,17881,10642,16624,10007,16001,9691,15290,9207,14389,9029,13500,9029,10553,9918,9118,11620,8127,13322,7238,15379,6794,29266,6794,30314,1866,29870,1689,29146,1511,28346,1244,27457,977,26466,800,25311,533,22987,177,21640,0xem29266,6794l20383,6794,22707,7061,24587,7505,26700,8127,27901,8585,28968,9118,28982,8127,29115,7505,29209,7061,29266,679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4" o:spid="_x0000_s1026" o:spt="100" style="position:absolute;left:6679374;top:4511177;height:31115;width:1905;" fillcolor="#E8E7E6" filled="t" stroked="f" coordsize="1905,31115" o:gfxdata="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cXLq/&#10;AAAA2wAAAA8AAAAAAAAAAQAgAAAAIgAAAGRycy9kb3ducmV2LnhtbFBLAQIUABQAAAAIAIdO4kAz&#10;LwWeOwAAADkAAAAQAAAAAAAAAAEAIAAAAA4BAABkcnMvc2hhcGV4bWwueG1sUEsFBgAAAAAGAAYA&#10;WwEAALgDAAAAAA==&#10;" path="m1841,0l1219,1614,0,8320,0,22798,1219,29503,1841,31099,184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55" o:spid="_x0000_s1026" o:spt="75" type="#_x0000_t75" style="position:absolute;left:5677357;top:4498517;height:69989;width:72008;" filled="f" o:preferrelative="t" stroked="f" coordsize="21600,21600" o:gfxdata="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21hp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Image 56" o:spid="_x0000_s1026" o:spt="75" type="#_x0000_t75" style="position:absolute;left:4767122;top:4498517;height:69989;width:72008;" filled="f" o:preferrelative="t" stroked="f" coordsize="21600,21600" o:gfxdata="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v//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f"/>
                </v:shape>
                <v:shape id="Image 57" o:spid="_x0000_s1026" o:spt="75" type="#_x0000_t75" style="position:absolute;left:6270371;top:4498517;height:69989;width:72008;" filled="f" o:preferrelative="t" stroked="f" coordsize="21600,21600" o:gfxdata="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zWk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f"/>
                </v:shape>
                <v:shape id="Graphic 58" o:spid="_x0000_s1026" o:spt="100" style="position:absolute;left:3606;top:6305169;height:469265;width:7234555;" filled="f" stroked="t" coordsize="7234555,469265" o:gfxdata="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9jKj7sAAADb&#10;AAAADwAAAAAAAAABACAAAAAiAAAAZHJzL2Rvd25yZXYueG1sUEsBAhQAFAAAAAgAh07iQDMvBZ47&#10;AAAAOQAAABAAAAAAAAAAAQAgAAAACgEAAGRycy9zaGFwZXhtbC54bWxQSwUGAAAAAAYABgBbAQAA&#10;tAMAAAAA&#10;" path="m0,468769l7234199,468769,7234199,0,0,0,0,468769xem0,468769l7234199,468769,7234199,0,0,0,0,468769xem1537601,45237l1364983,45237,1364983,217474,1537601,217474,1537601,45237xem1537601,45237l1710220,45237,1710220,217474,1537601,217474,1537601,45237xem1882851,45237l1710220,45237,1710220,217474,1882851,217474,1882851,45237xem1882851,45237l2055469,45237,2055469,217474,1882851,217474,1882851,45237xem2228100,45237l2055482,45237,2055482,217474,2228100,217474,2228100,45237xem2573350,45237l2745968,45237,2745968,217474,2573350,217474,2573350,45237xem2573350,45237l2400731,45237,2400731,217474,2573350,217474,2573350,45237xem2228100,45237l2400719,45237,2400719,217474,2228100,217474,2228100,45237xem3954335,45237l4126966,45237,4126966,217474,3954335,217474,3954335,45237xem3954335,45237l3781704,45237,3781704,217474,3954335,217474,3954335,45237xem3609085,45237l3781704,45237,3781704,217474,3609085,217474,3609085,45237xem3609085,45237l3436454,45237,3436454,217474,3609085,217474,3609085,45237xem3263836,45237l3436454,45237,3436454,217474,3263836,217474,3263836,45237xem2918599,45237l2745968,45237,2745968,217474,2918599,217474,2918599,45237xem2918599,45237l3091218,45237,3091218,217474,2918599,217474,2918599,45237xem3263836,45237l3091218,45237,3091218,217474,3263836,217474,3263836,45237xem4299572,45237l4126953,45237,4126953,217474,4299572,217474,4299572,45237xem4299572,45237l4472203,45237,4472203,217474,4299572,217474,4299572,45237xem4644821,45237l4472203,45237,4472203,217474,4644821,217474,4644821,45237xem4644821,45237l4817452,45237,4817452,217474,4644821,217474,4644821,45237xem4990071,45237l4817440,45237,4817440,217474,4990071,217474,4990071,45237xem4990071,45237l5162689,45237,5162689,217474,4990071,217474,4990071,45237xem5335320,45237l5162689,45237,5162689,217474,5335320,217474,5335320,45237xem5335320,45237l5507951,45237,5507951,217474,5335320,217474,5335320,45237xem5680583,45237l5507951,45237,5507951,217474,5680583,217474,5680583,45237xem5680583,45237l5853214,45237,5853214,217474,5680583,217474,5680583,45237xem6025819,45237l5853201,45237,5853201,217474,6025819,217474,6025819,45237xem6025819,45237l6198450,45237,6198450,217474,6025819,217474,6025819,45237xem6371069,45237l6198450,45237,6198450,217474,6371069,217474,6371069,45237xem6371082,45237l6543700,45237,6543700,217474,6371082,217474,6371082,45237xem6716318,45237l6543687,45237,6543687,217474,6716318,217474,6716318,45237xem6716318,45237l6888949,45237,6888949,217474,6716318,217474,6716318,45237xem7061568,45237l6888949,45237,6888949,217474,7061568,217474,7061568,45237xem7061581,45237l7234199,45237,7234199,217474,7061581,217474,7061581,45237xem1192364,45237l1364983,45237,1364983,217474,1192364,217474,1192364,45237xem1192364,45237l1019733,45237,1019733,217474,1192364,217474,1192364,45237xem847115,45237l1019733,45237,1019733,217474,847115,217474,847115,45237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59" o:spid="_x0000_s1026" o:spt="100" style="position:absolute;left:3606;top:6198971;height:327025;width:7234555;" fillcolor="#050605" filled="t" stroked="f" coordsize="7234555,327025" o:gfxdata="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XRe74A&#10;AADbAAAADwAAAAAAAAABACAAAAAiAAAAZHJzL2Rvd25yZXYueG1sUEsBAhQAFAAAAAgAh07iQDMv&#10;BZ47AAAAOQAAABAAAAAAAAAAAQAgAAAADQEAAGRycy9zaGFwZXhtbC54bWxQSwUGAAAAAAYABgBb&#10;AQAAtwMAAAAA&#10;" path="m850709,147624l843508,147624,843508,155244,843508,320344,678091,320344,678091,155244,843508,155244,843508,147624,678078,147624,670890,147624,670890,155244,670890,206463,670877,280225,670890,320344,505460,320344,505460,155244,670890,155244,670890,147624,505460,147624,501865,147624,498271,147624,498271,155244,498271,213321,498259,267119,498271,320344,332841,320344,332841,155244,498271,155244,498271,147624,325628,147624,325628,151434,325628,155244,325628,320344,325628,326694,498271,326694,505460,326694,670890,326694,678078,326694,850709,326694,850709,320344,850709,155244,847115,155244,847115,155028,850709,155028,850709,151434,850709,147624xem7234187,0l0,0,0,106184,7234187,106184,723418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0" o:spid="_x0000_s1026" o:spt="100" style="position:absolute;left:3606;top:6198971;height:106680;width:7234555;" filled="f" stroked="t" coordsize="7234555,106680" o:gfxdata="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8oy7sAAADb&#10;AAAADwAAAAAAAAABACAAAAAiAAAAZHJzL2Rvd25yZXYueG1sUEsBAhQAFAAAAAgAh07iQDMvBZ47&#10;AAAAOQAAABAAAAAAAAAAAQAgAAAACgEAAGRycy9zaGFwZXhtbC54bWxQSwUGAAAAAAYABgBbAQAA&#10;tAMAAAAA&#10;" path="m0,0l7234199,0,7234199,106184,0,106184,0,0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Image 61" o:spid="_x0000_s1026" o:spt="75" type="#_x0000_t75" style="position:absolute;left:5979312;top:6606933;height:77177;width:79451;" filled="f" o:preferrelative="t" stroked="f" coordsize="21600,21600" o:gfxdata="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FQ/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f"/>
                </v:shape>
                <v:shape id="Image 62" o:spid="_x0000_s1026" o:spt="75" type="#_x0000_t75" style="position:absolute;left:6945896;top:6606933;height:77177;width:79451;" filled="f" o:preferrelative="t" stroked="f" coordsize="21600,21600" o:gfxdata="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pOZ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f"/>
                </v:shape>
                <v:shape id="Graphic 63" o:spid="_x0000_s1026" o:spt="100" style="position:absolute;left:3606;top:1493240;height:396240;width:302895;" fillcolor="#050605" filled="t" stroked="f" coordsize="302895,396240" o:gfxdata="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sMEC8AAAA&#10;2wAAAA8AAAAAAAAAAQAgAAAAIgAAAGRycy9kb3ducmV2LnhtbFBLAQIUABQAAAAIAIdO4kAzLwWe&#10;OwAAADkAAAAQAAAAAAAAAAEAIAAAAAsBAABkcnMvc2hhcGV4bWwueG1sUEsFBgAAAAAGAAYAWwEA&#10;ALUDAAAAAA==&#10;" path="m225767,0l0,0,0,396113,225767,396113,302348,198056,22576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4" o:spid="_x0000_s1026" o:spt="100" style="position:absolute;left:3606;top:1493240;height:396240;width:302895;" filled="f" stroked="t" coordsize="302895,396240" o:gfxdata="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7iNi/&#10;AAAA2wAAAA8AAAAAAAAAAQAgAAAAIgAAAGRycy9kb3ducmV2LnhtbFBLAQIUABQAAAAIAIdO4kAz&#10;LwWeOwAAADkAAAAQAAAAAAAAAAEAIAAAAA4BAABkcnMvc2hhcGV4bWwueG1sUEsFBgAAAAAGAAYA&#10;WwEAALgDAAAAAA==&#10;" path="m0,0l225767,0,302348,198056,225767,396113,0,396113,0,0xe">
                  <v:fill on="f" focussize="0,0"/>
                  <v:stroke weight="0.5pt" color="#050605" joinstyle="round"/>
                  <v:imagedata o:title=""/>
                  <o:lock v:ext="edit" aspectratio="f"/>
                  <v:textbox inset="0mm,0mm,0mm,0mm"/>
                </v:shape>
                <v:shape id="Graphic 65" o:spid="_x0000_s1026" o:spt="100" style="position:absolute;left:3606;top:1493240;height:396240;width:2412365;" filled="f" stroked="t" coordsize="2412365,396240" o:gfxdata="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qDnIvQAA&#10;ANsAAAAPAAAAAAAAAAEAIAAAACIAAABkcnMvZG93bnJldi54bWxQSwECFAAUAAAACACHTuJAMy8F&#10;njsAAAA5AAAAEAAAAAAAAAABACAAAAAMAQAAZHJzL3NoYXBleG1sLnhtbFBLBQYAAAAABgAGAFsB&#10;AAC2AwAAAAA=&#10;" path="m0,396113l2412136,396113,2412136,0,0,0,0,396113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66" o:spid="_x0000_s1026" o:spt="100" style="position:absolute;left:2412123;top:1489303;height:404495;width:4831715;" fillcolor="#050605" filled="t" stroked="f" coordsize="4831715,404495" o:gfxdata="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kp4r4A&#10;AADbAAAADwAAAAAAAAABACAAAAAiAAAAZHJzL2Rvd25yZXYueG1sUEsBAhQAFAAAAAgAh07iQDMv&#10;BZ47AAAAOQAAABAAAAAAAAAAAQAgAAAADQEAAGRycy9zaGFwZXhtbC54bWxQSwUGAAAAAAYABgBb&#10;AQAAtwMAAAAA&#10;" path="m4831473,139l4824273,139,4824273,7759,4824273,396379,2419337,396379,2419337,396240,2419337,7759,4824273,7759,4824273,139,2419337,139,2419337,0,2412136,0,2412136,7620,2412136,7759,2412136,396240,7200,396240,7200,7620,2412136,7620,2412136,0,0,0,0,7620,0,396240,0,400050,0,403860,2412136,403860,2412136,403999,4831473,403999,4831473,396379,4831473,7759,4831473,3949,4831473,13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7" o:spid="_x0000_s1026" o:spt="100" style="position:absolute;left:3606;top:655015;height:838835;width:7236459;" filled="f" stroked="t" coordsize="7236459,838835" o:gfxdata="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KTyG8AAAA&#10;2wAAAA8AAAAAAAAAAQAgAAAAIgAAAGRycy9kb3ducmV2LnhtbFBLAQIUABQAAAAIAIdO4kAzLwWe&#10;OwAAADkAAAAQAAAAAAAAAAEAIAAAAAsBAABkcnMvc2hhcGV4bWwueG1sUEsFBgAAAAAGAAYAWwEA&#10;ALUDAAAAAA==&#10;" path="m0,0l7236396,0,7236396,104443,0,104443,0,0xem0,0l7236396,0,7236396,838225,0,838225,0,0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68" o:spid="_x0000_s1026" o:spt="100" style="position:absolute;left:3606;top:759458;height:106045;width:7236459;" fillcolor="#050605" filled="t" stroked="f" coordsize="7236459,106045" o:gfxdata="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Ngssy2AAAA2wAAAA8A&#10;AAAAAAAAAQAgAAAAIgAAAGRycy9kb3ducmV2LnhtbFBLAQIUABQAAAAIAIdO4kAzLwWeOwAAADkA&#10;AAAQAAAAAAAAAAEAIAAAAAUBAABkcnMvc2hhcGV4bWwueG1sUEsFBgAAAAAGAAYAWwEAAK8DAAAA&#10;AA==&#10;" path="m7236396,0l0,0,0,105970,7236396,105970,723639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" o:spid="_x0000_s1026" o:spt="100" style="position:absolute;left:7241797;top:759472;height:106045;width:1270;" filled="f" stroked="t" coordsize="1,106045" o:gfxdata="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4YMu/&#10;AAAA2wAAAA8AAAAAAAAAAQAgAAAAIgAAAGRycy9kb3ducmV2LnhtbFBLAQIUABQAAAAIAIdO4kAz&#10;LwWeOwAAADkAAAAQAAAAAAAAAAEAIAAAAA4BAABkcnMvc2hhcGV4bWwueG1sUEsFBgAAAAAGAAYA&#10;WwEAALgDAAAAAA==&#10;" path="m0,0l0,105968e">
                  <v:fill on="f" focussize="0,0"/>
                  <v:stroke weight="0.28244094488189pt" color="#FFFFFF" joinstyle="round"/>
                  <v:imagedata o:title=""/>
                  <o:lock v:ext="edit" aspectratio="f"/>
                  <v:textbox inset="0mm,0mm,0mm,0mm"/>
                </v:shape>
                <v:shape id="Graphic 70" o:spid="_x0000_s1026" o:spt="100" style="position:absolute;left:1806;top:759472;height:106045;width:1270;" filled="f" stroked="t" coordsize="1,106045" o:gfxdata="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21qLugAAANsA&#10;AAAPAAAAAAAAAAEAIAAAACIAAABkcnMvZG93bnJldi54bWxQSwECFAAUAAAACACHTuJAMy8FnjsA&#10;AAA5AAAAEAAAAAAAAAABACAAAAAJAQAAZHJzL3NoYXBleG1sLnhtbFBLBQYAAAAABgAGAFsBAACz&#10;AwAAAAA=&#10;" path="m0,0l0,105968e">
                  <v:fill on="f" focussize="0,0"/>
                  <v:stroke weight="0.283464566929134pt" color="#FFFFFF" joinstyle="round"/>
                  <v:imagedata o:title=""/>
                  <o:lock v:ext="edit" aspectratio="f"/>
                  <v:textbox inset="0mm,0mm,0mm,0mm"/>
                </v:shape>
                <v:shape id="Graphic 71" o:spid="_x0000_s1026" o:spt="100" style="position:absolute;left:3606;top:759458;height:106045;width:7236459;" filled="f" stroked="t" coordsize="7236459,106045" o:gfxdata="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35/b4A&#10;AADbAAAADwAAAAAAAAABACAAAAAiAAAAZHJzL2Rvd25yZXYueG1sUEsBAhQAFAAAAAgAh07iQDMv&#10;BZ47AAAAOQAAABAAAAAAAAAAAQAgAAAADQEAAGRycy9zaGFwZXhtbC54bWxQSwUGAAAAAAYABgBb&#10;AQAAtwMAAAAA&#10;" path="m0,105970l7236396,105970,7236396,0,0,0,0,105970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72" o:spid="_x0000_s1026" o:spt="100" style="position:absolute;left:3606;top:759472;height:106045;width:7236459;" filled="f" stroked="t" coordsize="7236459,106045" o:gfxdata="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cc4BugAAANsA&#10;AAAPAAAAAAAAAAEAIAAAACIAAABkcnMvZG93bnJldi54bWxQSwECFAAUAAAACACHTuJAMy8FnjsA&#10;AAA5AAAAEAAAAAAAAAABACAAAAAJAQAAZHJzL3NoYXBleG1sLnhtbFBLBQYAAAAABgAGAFsBAACz&#10;AwAAAAA=&#10;" path="m7236383,0l7236383,105968em5789117,105968l5789117,0em4341837,0l4341837,105968em5789117,105968l5789117,0em4341837,0l4341837,105968em2894558,105968l2894558,0em1447279,0l1447279,105968em2894558,105968l2894558,0em1447279,0l1447279,105968em0,105968l0,0e">
                  <v:fill on="f" focussize="0,0"/>
                  <v:stroke weight="0.566929133858268pt" color="#FFFFFF" joinstyle="round"/>
                  <v:imagedata o:title=""/>
                  <o:lock v:ext="edit" aspectratio="f"/>
                  <v:textbox inset="0mm,0mm,0mm,0mm"/>
                </v:shape>
                <v:shape id="Graphic 73" o:spid="_x0000_s1026" o:spt="100" style="position:absolute;left:3606;top:759458;height:106045;width:7236459;" filled="f" stroked="t" coordsize="7236459,106045" o:gfxdata="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PCEb4A&#10;AADbAAAADwAAAAAAAAABACAAAAAiAAAAZHJzL2Rvd25yZXYueG1sUEsBAhQAFAAAAAgAh07iQDMv&#10;BZ47AAAAOQAAABAAAAAAAAAAAQAgAAAADQEAAGRycy9zaGFwZXhtbC54bWxQSwUGAAAAAAYABgBb&#10;AQAAtwMAAAAA&#10;" path="m0,105970l7236396,105970,7236396,0,0,0,0,105970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74" o:spid="_x0000_s1026" o:spt="100" style="position:absolute;left:3594;top:759472;height:1270;width:7236459;" filled="f" stroked="t" coordsize="7236459,1" o:gfxdata="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J9Kb4A&#10;AADbAAAADwAAAAAAAAABACAAAAAiAAAAZHJzL2Rvd25yZXYueG1sUEsBAhQAFAAAAAgAh07iQDMv&#10;BZ47AAAAOQAAABAAAAAAAAAAAQAgAAAADQEAAGRycy9zaGFwZXhtbC54bWxQSwUGAAAAAAYABgBb&#10;AQAAtwMAAAAA&#10;" path="m7236396,0l0,0e">
                  <v:fill on="f" focussize="0,0"/>
                  <v:stroke weight="0.566929133858268pt" color="#FFFFFF" joinstyle="round"/>
                  <v:imagedata o:title=""/>
                  <o:lock v:ext="edit" aspectratio="f"/>
                  <v:textbox inset="0mm,0mm,0mm,0mm"/>
                </v:shape>
                <v:shape id="Graphic 75" o:spid="_x0000_s1026" o:spt="100" style="position:absolute;left:3606;top:867384;height:2609850;width:7236459;" filled="f" stroked="t" coordsize="7236459,2609850" o:gfxdata="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4t0r4A&#10;AADbAAAADwAAAAAAAAABACAAAAAiAAAAZHJzL2Rvd25yZXYueG1sUEsBAhQAFAAAAAgAh07iQDMv&#10;BZ47AAAAOQAAABAAAAAAAAAAAQAgAAAADQEAAGRycy9zaGFwZXhtbC54bWxQSwUGAAAAAAYABgBb&#10;AQAAtwMAAAAA&#10;" path="m5789117,0l7236383,0,7236383,335152,5789117,335152,5789117,0xem5789117,0l4341837,0,4341837,335152,5789117,335152,5789117,0xem2894558,0l4341825,0,4341825,335152,2894558,335152,2894558,0xem2894558,0l1447279,0,1447279,335152,2894558,335152,2894558,0xem0,0l1447279,0,1447279,335152,0,335152,0,0xem0,2468384l7236383,2468384,7236383,2609354,0,2609354,0,2468384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76" o:spid="_x0000_s1026" o:spt="100" style="position:absolute;left:3606;top:3338664;height:138430;width:1456690;" fillcolor="#050605" filled="t" stroked="f" coordsize="1456690,138430" o:gfxdata="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fLjAvQAA&#10;ANsAAAAPAAAAAAAAAAEAIAAAACIAAABkcnMvZG93bnJldi54bWxQSwECFAAUAAAACACHTuJAMy8F&#10;njsAAAA5AAAAEAAAAAAAAAABACAAAAAMAQAAZHJzL3NoYXBleG1sLnhtbFBLBQYAAAAABgAGAFsB&#10;AAC2AwAAAAA=&#10;" path="m1456639,0l0,0,0,138074,1456639,138074,145663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" o:spid="_x0000_s1026" o:spt="100" style="position:absolute;left:3606;top:3338664;height:138430;width:1456690;" filled="f" stroked="t" coordsize="1456690,138430" o:gfxdata="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059G8AAAA&#10;2wAAAA8AAAAAAAAAAQAgAAAAIgAAAGRycy9kb3ducmV2LnhtbFBLAQIUABQAAAAIAIdO4kAzLwWe&#10;OwAAADkAAAAQAAAAAAAAAAEAIAAAAAsBAABkcnMvc2hhcGV4bWwueG1sUEsFBgAAAAAGAAYAWwEA&#10;ALUDAAAAAA==&#10;" path="m0,0l1456639,0,1456639,138074,0,138074,0,0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Image 78" o:spid="_x0000_s1026" o:spt="75" type="#_x0000_t75" style="position:absolute;left:2543314;top:3365398;height:88430;width:91046;" filled="f" o:preferrelative="t" stroked="f" coordsize="21600,21600" o:gfxdata="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GTrd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2" o:title=""/>
                  <o:lock v:ext="edit" aspectratio="f"/>
                </v:shape>
                <v:shape id="Image 79" o:spid="_x0000_s1026" o:spt="75" type="#_x0000_t75" style="position:absolute;left:3416846;top:3365398;height:88430;width:91033;" filled="f" o:preferrelative="t" stroked="f" coordsize="21600,21600" o:gfxdata="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Cqr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f"/>
                </v:shape>
                <v:shape id="Image 80" o:spid="_x0000_s1026" o:spt="75" type="#_x0000_t75" style="position:absolute;left:5481650;top:3358806;height:88430;width:91058;" filled="f" o:preferrelative="t" stroked="f" coordsize="21600,21600" o:gfxdata="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9cOP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o:title=""/>
                  <o:lock v:ext="edit" aspectratio="f"/>
                </v:shape>
                <v:shape id="Image 81" o:spid="_x0000_s1026" o:spt="75" type="#_x0000_t75" style="position:absolute;left:5832944;top:3358806;height:88430;width:91046;" filled="f" o:preferrelative="t" stroked="f" coordsize="21600,21600" o:gfxdata="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CTx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f"/>
                </v:shape>
                <v:shape id="Image 82" o:spid="_x0000_s1026" o:spt="75" type="#_x0000_t75" style="position:absolute;left:6462788;top:3358806;height:88430;width:91046;" filled="f" o:preferrelative="t" stroked="f" coordsize="21600,21600" o:gfxdata="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DRY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f"/>
                </v:shape>
                <v:shape id="Graphic 83" o:spid="_x0000_s1026" o:spt="100" style="position:absolute;left:3606;top:2556649;height:741680;width:7236459;" filled="f" stroked="t" coordsize="7236459,741680" o:gfxdata="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DkZb4A&#10;AADbAAAADwAAAAAAAAABACAAAAAiAAAAZHJzL2Rvd25yZXYueG1sUEsBAhQAFAAAAAgAh07iQDMv&#10;BZ47AAAAOQAAABAAAAAAAAAAAQAgAAAADQEAAGRycy9zaGFwZXhtbC54bWxQSwUGAAAAAAYABgBb&#10;AQAAtwMAAAAA&#10;" path="m0,0l7236383,0,7236383,109867,0,109867,0,0xem0,741324l7236383,741324,7236383,566864,0,566864,0,741324xem3147593,710857l3251987,710857,3251987,609855,3147593,609855,3147593,710857xem1781530,710857l1885924,710857,1885924,609855,1781530,609855,1781530,710857xem5030724,710857l5135118,710857,5135118,609855,5030724,609855,5030724,710857xem0,109867l3656533,109867,3656533,566864,0,566864,0,109867xem7236383,109867l3656533,109867,3656533,566864,7236383,566864,7236383,109867xe">
                  <v:fill on="f" focussize="0,0"/>
                  <v:stroke weight="0.5pt" color="#050605" joinstyle="round"/>
                  <v:imagedata o:title=""/>
                  <o:lock v:ext="edit" aspectratio="f"/>
                  <v:textbox inset="0mm,0mm,0mm,0mm"/>
                </v:shape>
                <v:shape id="Graphic 84" o:spid="_x0000_s1026" o:spt="100" style="position:absolute;left:5397;top:2451277;height:106680;width:7235190;" fillcolor="#050605" filled="t" stroked="f" coordsize="7235190,106680" o:gfxdata="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TtO74A&#10;AADbAAAADwAAAAAAAAABACAAAAAiAAAAZHJzL2Rvd25yZXYueG1sUEsBAhQAFAAAAAgAh07iQDMv&#10;BZ47AAAAOQAAABAAAAAAAAAAAQAgAAAADQEAAGRycy9zaGFwZXhtbC54bWxQSwUGAAAAAAYABgBb&#10;AQAAtwMAAAAA&#10;" path="m7234605,0l0,0,0,106184,7234605,106184,72346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5" o:spid="_x0000_s1026" o:spt="100" style="position:absolute;left:5397;top:2451277;height:106680;width:7235190;" filled="f" stroked="t" coordsize="7235190,106680" o:gfxdata="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xE/CvQAA&#10;ANsAAAAPAAAAAAAAAAEAIAAAACIAAABkcnMvZG93bnJldi54bWxQSwECFAAUAAAACACHTuJAMy8F&#10;njsAAAA5AAAAEAAAAAAAAAABACAAAAAMAQAAZHJzL3NoYXBleG1sLnhtbFBLBQYAAAAABgAGAFsB&#10;AAC2AwAAAAA=&#10;" path="m0,0l7234605,0,7234605,106184,0,106184,0,0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Graphic 86" o:spid="_x0000_s1026" o:spt="100" style="position:absolute;left:1356766;top:2458110;height:83185;width:77470;" fillcolor="#FFFFFF" filled="t" stroked="f" coordsize="77470,83185" o:gfxdata="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fbVG8AAAA&#10;2wAAAA8AAAAAAAAAAQAgAAAAIgAAAGRycy9kb3ducmV2LnhtbFBLAQIUABQAAAAIAIdO4kAzLwWe&#10;OwAAADkAAAAQAAAAAAAAAAEAIAAAAAsBAABkcnMvc2hhcGV4bWwueG1sUEsFBgAAAAAGAAYAWwEA&#10;ALUDAAAAAA==&#10;" path="m77444,0l0,0,0,83159,77444,83159,7744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7" o:spid="_x0000_s1026" o:spt="100" style="position:absolute;left:2037143;top:2458110;height:83185;width:77470;" fillcolor="#FFFFFF" filled="t" stroked="f" coordsize="77470,83185" o:gfxdata="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TyMq8AAAA&#10;2wAAAA8AAAAAAAAAAQAgAAAAIgAAAGRycy9kb3ducmV2LnhtbFBLAQIUABQAAAAIAIdO4kAzLwWe&#10;OwAAADkAAAAQAAAAAAAAAAEAIAAAAAsBAABkcnMvc2hhcGV4bWwueG1sUEsFBgAAAAAGAAYAWwEA&#10;ALUDAAAAAA==&#10;" path="m77444,0l0,0,0,83159,77444,83159,7744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8" o:spid="_x0000_s1026" o:spt="100" style="position:absolute;left:3606;top:1920748;height:507365;width:7236459;" filled="f" stroked="t" coordsize="7236459,507365" o:gfxdata="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g3gyLgAAADbAAAA&#10;DwAAAAAAAAABACAAAAAiAAAAZHJzL2Rvd25yZXYueG1sUEsBAhQAFAAAAAgAh07iQDMvBZ47AAAA&#10;OQAAABAAAAAAAAAAAQAgAAAABwEAAGRycy9zaGFwZXhtbC54bWxQSwUGAAAAAAYABgBbAQAAsQMA&#10;AAAA&#10;" path="m0,0l1613446,0,1613446,106184,0,106184,0,0xem1792122,0l1639481,0,1639481,190500,1792122,190500,1792122,0xem1792122,0l1944763,0,1944763,190500,1792122,190500,1792122,0xem2097405,0l1944763,0,1944763,190500,2097405,190500,2097405,0xem2097405,0l2250046,0,2250046,190500,2097405,190500,2097405,0xem2402700,0l2250059,0,2250059,190500,2402700,190500,2402700,0xem3013252,0l3165894,0,3165894,190500,3013252,190500,3013252,0xem3013252,0l2860611,0,2860611,190500,3013252,190500,3013252,0xem2707970,0l2860624,0,2860624,190500,2707970,190500,2707970,0xem2707970,0l2555328,0,2555328,190500,2707970,190500,2707970,0xem2402700,0l2555341,0,2555341,190500,2402700,190500,2402700,0xem3318535,0l3165894,0,3165894,190500,3318535,190500,3318535,0xem3318535,0l3471176,0,3471176,190500,3318535,190500,3318535,0xem3623818,0l3471176,0,3471176,190500,3623818,190500,3623818,0xem3623818,0l3776459,0,3776459,190500,3623818,190500,3623818,0xem3929100,0l3776446,0,3776446,190500,3929100,190500,3929100,0xem4877828,131330l4985829,131330,4985829,22009,4877828,22009,4877828,131330xem0,0l7236383,0,7236383,506895,0,506895,0,0xem4877828,274218l4985829,274218,4985829,164896,4877828,164896,4877828,274218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050605"/>
          <w:w w:val="85"/>
        </w:rPr>
        <w:t>APPLICATION</w:t>
      </w:r>
      <w:r>
        <w:rPr>
          <w:color w:val="050605"/>
          <w:spacing w:val="-1"/>
        </w:rPr>
        <w:t xml:space="preserve"> </w:t>
      </w:r>
      <w:r>
        <w:rPr>
          <w:color w:val="050605"/>
          <w:spacing w:val="-4"/>
          <w:w w:val="95"/>
        </w:rPr>
        <w:t>FORM</w:t>
      </w:r>
    </w:p>
    <w:p w14:paraId="14C0667C">
      <w:pPr>
        <w:spacing w:before="17"/>
        <w:ind w:left="9524" w:right="0" w:firstLine="0"/>
        <w:jc w:val="left"/>
        <w:rPr>
          <w:sz w:val="14"/>
        </w:rPr>
      </w:pPr>
      <w:r>
        <w:rPr>
          <w:color w:val="010202"/>
          <w:sz w:val="14"/>
        </w:rPr>
        <w:t>(To</w:t>
      </w:r>
      <w:r>
        <w:rPr>
          <w:color w:val="010202"/>
          <w:spacing w:val="-2"/>
          <w:sz w:val="14"/>
        </w:rPr>
        <w:t xml:space="preserve"> </w:t>
      </w:r>
      <w:r>
        <w:rPr>
          <w:color w:val="010202"/>
          <w:sz w:val="14"/>
        </w:rPr>
        <w:t>be</w:t>
      </w:r>
      <w:r>
        <w:rPr>
          <w:color w:val="010202"/>
          <w:spacing w:val="-1"/>
          <w:sz w:val="14"/>
        </w:rPr>
        <w:t xml:space="preserve"> </w:t>
      </w:r>
      <w:r>
        <w:rPr>
          <w:color w:val="010202"/>
          <w:sz w:val="14"/>
        </w:rPr>
        <w:t>filled</w:t>
      </w:r>
      <w:r>
        <w:rPr>
          <w:color w:val="010202"/>
          <w:spacing w:val="-1"/>
          <w:sz w:val="14"/>
        </w:rPr>
        <w:t xml:space="preserve"> </w:t>
      </w:r>
      <w:r>
        <w:rPr>
          <w:color w:val="010202"/>
          <w:sz w:val="14"/>
        </w:rPr>
        <w:t>in</w:t>
      </w:r>
      <w:r>
        <w:rPr>
          <w:color w:val="010202"/>
          <w:spacing w:val="-1"/>
          <w:sz w:val="14"/>
        </w:rPr>
        <w:t xml:space="preserve"> </w:t>
      </w:r>
      <w:r>
        <w:rPr>
          <w:color w:val="010202"/>
          <w:sz w:val="14"/>
        </w:rPr>
        <w:t>CAPITAL</w:t>
      </w:r>
      <w:r>
        <w:rPr>
          <w:color w:val="010202"/>
          <w:spacing w:val="-2"/>
          <w:sz w:val="14"/>
        </w:rPr>
        <w:t xml:space="preserve"> letters)</w:t>
      </w:r>
    </w:p>
    <w:p w14:paraId="084CB5C4">
      <w:pPr>
        <w:pStyle w:val="6"/>
        <w:spacing w:before="99"/>
        <w:ind w:left="9534"/>
        <w:rPr>
          <w:rFonts w:ascii="Arial"/>
        </w:rPr>
      </w:pPr>
      <w:r>
        <w:rPr>
          <w:rFonts w:ascii="Arial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1598930</wp:posOffset>
                </wp:positionH>
                <wp:positionV relativeFrom="paragraph">
                  <wp:posOffset>319405</wp:posOffset>
                </wp:positionV>
                <wp:extent cx="5790565" cy="436245"/>
                <wp:effectExtent l="0" t="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565" cy="436245"/>
                          <a:chOff x="0" y="0"/>
                          <a:chExt cx="5790565" cy="436245"/>
                        </a:xfrm>
                      </wpg:grpSpPr>
                      <wps:wsp>
                        <wps:cNvPr id="90" name="Textbox 90"/>
                        <wps:cNvSpPr txBox="1"/>
                        <wps:spPr>
                          <a:xfrm>
                            <a:off x="0" y="107911"/>
                            <a:ext cx="1448435" cy="32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E4737">
                              <w:pPr>
                                <w:spacing w:before="120"/>
                                <w:ind w:left="213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E8E7E6"/>
                                  <w:spacing w:val="-4"/>
                                  <w:w w:val="105"/>
                                  <w:sz w:val="25"/>
                                </w:rPr>
                                <w:t>ARN-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289623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C4999">
                              <w:pPr>
                                <w:spacing w:before="14"/>
                                <w:ind w:left="2981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Sub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Agent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05"/>
                                  <w:sz w:val="11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455616" y="0"/>
                            <a:ext cx="288798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0E1D8">
                              <w:pPr>
                                <w:spacing w:before="0" w:line="137" w:lineRule="exact"/>
                                <w:ind w:left="2421" w:right="0" w:firstLine="0"/>
                                <w:jc w:val="left"/>
                                <w:rPr>
                                  <w:rFonts w:ascii="Cambri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w w:val="85"/>
                                  <w:sz w:val="12"/>
                                </w:rPr>
                                <w:t>*Employee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w w:val="85"/>
                                  <w:sz w:val="12"/>
                                </w:rPr>
                                <w:t>Unique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w w:val="85"/>
                                  <w:sz w:val="12"/>
                                </w:rPr>
                                <w:t>Identification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2"/>
                                  <w:w w:val="85"/>
                                  <w:sz w:val="12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902889" y="0"/>
                            <a:ext cx="288798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513324">
                              <w:pPr>
                                <w:spacing w:before="0" w:line="141" w:lineRule="exact"/>
                                <w:ind w:left="0" w:right="880" w:firstLine="0"/>
                                <w:jc w:val="right"/>
                                <w:rPr>
                                  <w:rFonts w:ascii="Arial"/>
                                  <w:b/>
                                  <w:position w:val="6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12"/>
                                </w:rPr>
                                <w:t>RIA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95"/>
                                  <w:sz w:val="12"/>
                                </w:rPr>
                                <w:t xml:space="preserve"> Code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95"/>
                                  <w:position w:val="6"/>
                                  <w:sz w:val="6"/>
                                </w:rPr>
                                <w:t>++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57911" y="3244"/>
                            <a:ext cx="7759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92B4B">
                              <w:pPr>
                                <w:spacing w:before="0" w:line="135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Sub Agent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ARN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12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5.9pt;margin-top:25.15pt;height:34.35pt;width:455.95pt;mso-position-horizontal-relative:page;z-index:251660288;mso-width-relative:page;mso-height-relative:page;" coordsize="5790565,436245" o:gfxdata="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xK7zL9oAAAALAQAADwAAAAAAAAABACAAAAAiAAAAZHJzL2Rvd25yZXYueG1sUEsB&#10;AhQAFAAAAAgAh07iQOLPeLeeAgAAHQsAAA4AAAAAAAAAAQAgAAAAKQEAAGRycy9lMm9Eb2MueG1s&#10;UEsFBgAAAAAGAAYAWQEAADkGAAAAAA==&#10;">
                <o:lock v:ext="edit" aspectratio="f"/>
                <v:shape id="Textbox 90" o:spid="_x0000_s1026" o:spt="202" type="#_x0000_t202" style="position:absolute;left:0;top:107911;height:328295;width:1448435;" filled="f" stroked="f" coordsize="21600,21600" o:gfxdata="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Z8u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5E4737">
                        <w:pPr>
                          <w:spacing w:before="120"/>
                          <w:ind w:left="213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E8E7E6"/>
                            <w:spacing w:val="-4"/>
                            <w:w w:val="105"/>
                            <w:sz w:val="25"/>
                          </w:rPr>
                          <w:t>ARN-</w:t>
                        </w:r>
                      </w:p>
                    </w:txbxContent>
                  </v:textbox>
                </v:shape>
                <v:shape id="Textbox 91" o:spid="_x0000_s1026" o:spt="202" type="#_x0000_t202" style="position:absolute;left:0;top:0;height:107950;width:2896235;" filled="f" stroked="f" coordsize="21600,21600" o:gfxdata="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Vd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EC4999">
                        <w:pPr>
                          <w:spacing w:before="14"/>
                          <w:ind w:left="2981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1"/>
                          </w:rPr>
                          <w:t>Sub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1"/>
                          </w:rPr>
                          <w:t>Agent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05"/>
                            <w:sz w:val="11"/>
                          </w:rPr>
                          <w:t>Code</w:t>
                        </w:r>
                      </w:p>
                    </w:txbxContent>
                  </v:textbox>
                </v:shape>
                <v:shape id="Textbox 92" o:spid="_x0000_s1026" o:spt="202" type="#_x0000_t202" style="position:absolute;left:1455616;top:0;height:107950;width:2887980;" filled="f" stroked="f" coordsize="21600,21600" o:gfxdata="UEsDBAoAAAAAAIdO4kAAAAAAAAAAAAAAAAAEAAAAZHJzL1BLAwQUAAAACACHTuJA+EfJDr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BnC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R8k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00E1D8">
                        <w:pPr>
                          <w:spacing w:before="0" w:line="137" w:lineRule="exact"/>
                          <w:ind w:left="2421" w:right="0" w:firstLine="0"/>
                          <w:jc w:val="left"/>
                          <w:rPr>
                            <w:rFonts w:ascii="Cambria"/>
                            <w:b/>
                            <w:sz w:val="12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w w:val="85"/>
                            <w:sz w:val="12"/>
                          </w:rPr>
                          <w:t>*Employee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w w:val="85"/>
                            <w:sz w:val="12"/>
                          </w:rPr>
                          <w:t>Unique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w w:val="85"/>
                            <w:sz w:val="12"/>
                          </w:rPr>
                          <w:t>Identification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2"/>
                            <w:w w:val="85"/>
                            <w:sz w:val="12"/>
                          </w:rPr>
                          <w:t>Number</w:t>
                        </w:r>
                      </w:p>
                    </w:txbxContent>
                  </v:textbox>
                </v:shape>
                <v:shape id="Textbox 93" o:spid="_x0000_s1026" o:spt="202" type="#_x0000_t202" style="position:absolute;left:2902889;top:0;height:107950;width:2887980;" filled="f" stroked="f" coordsize="21600,21600" o:gfxdata="UEsDBAoAAAAAAIdO4kAAAAAAAAAAAAAAAAAEAAAAZHJzL1BLAwQUAAAACACHTuJAlwtsl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C2y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513324">
                        <w:pPr>
                          <w:spacing w:before="0" w:line="141" w:lineRule="exact"/>
                          <w:ind w:left="0" w:right="880" w:firstLine="0"/>
                          <w:jc w:val="right"/>
                          <w:rPr>
                            <w:rFonts w:ascii="Arial"/>
                            <w:b/>
                            <w:position w:val="6"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2"/>
                          </w:rPr>
                          <w:t>RIA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5"/>
                            <w:sz w:val="12"/>
                          </w:rPr>
                          <w:t xml:space="preserve"> Code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5"/>
                            <w:position w:val="6"/>
                            <w:sz w:val="6"/>
                          </w:rPr>
                          <w:t>++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357911;top:3244;height:85725;width:775970;" filled="f" stroked="f" coordsize="21600,21600" o:gfxdata="UEsDBAoAAAAAAIdO4kAAAAAAAAAAAAAAAAAEAAAAZHJzL1BLAwQUAAAACACHTuJAGOL04b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vT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892B4B">
                        <w:pPr>
                          <w:spacing w:before="0" w:line="135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2"/>
                          </w:rPr>
                          <w:t>Sub Agent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2"/>
                          </w:rPr>
                          <w:t>ARN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2"/>
                          </w:rPr>
                          <w:t>Code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427355</wp:posOffset>
                </wp:positionV>
                <wp:extent cx="1431925" cy="328295"/>
                <wp:effectExtent l="0" t="0" r="0" b="0"/>
                <wp:wrapNone/>
                <wp:docPr id="95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20D08">
                            <w:pPr>
                              <w:spacing w:before="148"/>
                              <w:ind w:left="230" w:right="0" w:firstLine="0"/>
                              <w:jc w:val="left"/>
                              <w:rPr>
                                <w:rFonts w:hint="default"/>
                                <w:b/>
                                <w:bCs/>
                                <w:sz w:val="15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8E7E6"/>
                                <w:position w:val="-3"/>
                                <w:sz w:val="25"/>
                              </w:rPr>
                              <w:t>ARN-</w:t>
                            </w:r>
                            <w:r>
                              <w:rPr>
                                <w:b/>
                                <w:bCs/>
                                <w:color w:val="E8E7E6"/>
                                <w:spacing w:val="4"/>
                                <w:position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E8E7E6"/>
                                <w:spacing w:val="4"/>
                                <w:position w:val="-3"/>
                                <w:sz w:val="25"/>
                                <w:lang w:val="en-US"/>
                              </w:rPr>
                              <w:t>146262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26" o:spt="202" type="#_x0000_t202" style="position:absolute;left:0pt;margin-left:12.6pt;margin-top:33.65pt;height:25.85pt;width:112.75pt;mso-position-horizontal-relative:page;z-index:251661312;mso-width-relative:page;mso-height-relative:page;" filled="f" stroked="f" coordsize="21600,21600" o:gfxdata="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z8KDNgAAAAJAQAADwAAAAAAAAABACAAAAAiAAAAZHJzL2Rvd25yZXYueG1sUEsBAhQAFAAAAAgA&#10;h07iQOrLiu2zAQAAd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E420D08">
                      <w:pPr>
                        <w:spacing w:before="148"/>
                        <w:ind w:left="230" w:right="0" w:firstLine="0"/>
                        <w:jc w:val="left"/>
                        <w:rPr>
                          <w:rFonts w:hint="default"/>
                          <w:b/>
                          <w:bCs/>
                          <w:sz w:val="15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E8E7E6"/>
                          <w:position w:val="-3"/>
                          <w:sz w:val="25"/>
                        </w:rPr>
                        <w:t>ARN-</w:t>
                      </w:r>
                      <w:r>
                        <w:rPr>
                          <w:b/>
                          <w:bCs/>
                          <w:color w:val="E8E7E6"/>
                          <w:spacing w:val="4"/>
                          <w:position w:val="-3"/>
                          <w:sz w:val="25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bCs/>
                          <w:color w:val="E8E7E6"/>
                          <w:spacing w:val="4"/>
                          <w:position w:val="-3"/>
                          <w:sz w:val="25"/>
                          <w:lang w:val="en-US"/>
                        </w:rPr>
                        <w:t>146262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ragraph">
                  <wp:posOffset>323215</wp:posOffset>
                </wp:positionV>
                <wp:extent cx="1001395" cy="85725"/>
                <wp:effectExtent l="0" t="0" r="0" b="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4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E2191D">
                            <w:pPr>
                              <w:spacing w:before="0" w:line="135" w:lineRule="exact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Broker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Code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12"/>
                              </w:rPr>
                              <w:t>ARN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26" o:spt="202" type="#_x0000_t202" style="position:absolute;left:0pt;margin-left:31.5pt;margin-top:25.45pt;height:6.75pt;width:78.85pt;mso-position-horizontal-relative:page;z-index:251662336;mso-width-relative:page;mso-height-relative:page;" filled="f" stroked="f" coordsize="21600,21600" o:gfxdata="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6/KJNgAAAAIAQAADwAAAAAAAAABACAAAAAiAAAAZHJzL2Rvd25yZXYueG1sUEsBAhQAFAAAAAgA&#10;h07iQMTFYPGzAQAAdQ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7E2191D">
                      <w:pPr>
                        <w:spacing w:before="0" w:line="135" w:lineRule="exact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Name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Broker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Code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2"/>
                        </w:rPr>
                        <w:t>ARN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color w:val="050605"/>
          <w:spacing w:val="-4"/>
        </w:rPr>
        <w:t>APP</w:t>
      </w:r>
      <w:r>
        <w:rPr>
          <w:rFonts w:ascii="Arial"/>
          <w:color w:val="050605"/>
          <w:spacing w:val="-1"/>
        </w:rPr>
        <w:t xml:space="preserve"> </w:t>
      </w:r>
      <w:r>
        <w:rPr>
          <w:rFonts w:ascii="Arial"/>
          <w:color w:val="050605"/>
          <w:spacing w:val="-4"/>
        </w:rPr>
        <w:t>No.:</w:t>
      </w:r>
    </w:p>
    <w:p w14:paraId="2D6D59E9">
      <w:pPr>
        <w:pStyle w:val="9"/>
        <w:spacing w:before="9"/>
        <w:rPr>
          <w:rFonts w:ascii="Arial"/>
          <w:b/>
          <w:sz w:val="5"/>
        </w:rPr>
      </w:pPr>
      <w:r>
        <w:rPr>
          <w:rFonts w:ascii="Arial"/>
          <w:b/>
          <w:sz w:val="5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57785</wp:posOffset>
                </wp:positionV>
                <wp:extent cx="7229475" cy="104775"/>
                <wp:effectExtent l="0" t="0" r="0" b="0"/>
                <wp:wrapTopAndBottom/>
                <wp:docPr id="97" name="Text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04775"/>
                        </a:xfrm>
                        <a:prstGeom prst="rect">
                          <a:avLst/>
                        </a:prstGeom>
                        <a:solidFill>
                          <a:srgbClr val="050605"/>
                        </a:solidFill>
                      </wps:spPr>
                      <wps:txbx>
                        <w:txbxContent>
                          <w:p w14:paraId="306E1F9C">
                            <w:pPr>
                              <w:spacing w:before="0" w:line="164" w:lineRule="exact"/>
                              <w:ind w:left="68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DISTRIBUTOR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BROKER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(Refer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Instruction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No.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I.9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12"/>
                              </w:rPr>
                              <w:t>10)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" o:spid="_x0000_s1026" o:spt="202" type="#_x0000_t202" style="position:absolute;left:0pt;margin-left:12.6pt;margin-top:4.55pt;height:8.25pt;width:569.25pt;mso-position-horizontal-relative:page;mso-wrap-distance-bottom:0pt;mso-wrap-distance-top:0pt;z-index:-251608064;mso-width-relative:page;mso-height-relative:page;" fillcolor="#050605" filled="t" stroked="f" coordsize="21600,21600" o:gfxdata="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CAaFzXAAAACAEAAA8AAAAAAAAAAQAgAAAAIgAAAGRy&#10;cy9kb3ducmV2LnhtbFBLAQIUABQAAAAIAIdO4kC1sAO3zQEAAKoDAAAOAAAAAAAAAAEAIAAAACYB&#10;AABkcnMvZTJvRG9jLnhtbFBLBQYAAAAABgAGAFkBAABl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306E1F9C">
                      <w:pPr>
                        <w:spacing w:before="0" w:line="164" w:lineRule="exact"/>
                        <w:ind w:left="68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DISTRIBUTOR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BROKER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(Refer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Instruction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No.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I.9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2"/>
                        </w:rPr>
                        <w:t>10)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060D819">
      <w:pPr>
        <w:pStyle w:val="9"/>
        <w:rPr>
          <w:rFonts w:ascii="Arial"/>
          <w:b/>
          <w:sz w:val="20"/>
        </w:rPr>
      </w:pPr>
    </w:p>
    <w:p w14:paraId="3984BAB9">
      <w:pPr>
        <w:pStyle w:val="9"/>
        <w:spacing w:before="213"/>
        <w:rPr>
          <w:rFonts w:ascii="Arial"/>
          <w:b/>
          <w:sz w:val="20"/>
        </w:rPr>
      </w:pPr>
      <w:bookmarkStart w:id="0" w:name="_GoBack"/>
      <w:bookmarkEnd w:id="0"/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ragraph">
                  <wp:posOffset>300355</wp:posOffset>
                </wp:positionV>
                <wp:extent cx="7236460" cy="290830"/>
                <wp:effectExtent l="0" t="0" r="0" b="0"/>
                <wp:wrapTopAndBottom/>
                <wp:docPr id="98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6459" cy="290830"/>
                        </a:xfrm>
                        <a:prstGeom prst="rect">
                          <a:avLst/>
                        </a:prstGeom>
                        <a:ln w="7200">
                          <a:solidFill>
                            <a:srgbClr val="05060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E20216">
                            <w:pPr>
                              <w:spacing w:before="31" w:line="199" w:lineRule="auto"/>
                              <w:ind w:left="65" w:right="58" w:hanging="1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*Please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sign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alongside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case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EUIN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is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left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blank/not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provided.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I/We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hereby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confirm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that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EUIN</w:t>
                            </w:r>
                            <w:r>
                              <w:rPr>
                                <w:color w:val="050605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w w:val="105"/>
                                <w:sz w:val="12"/>
                              </w:rPr>
                              <w:t>box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has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been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intentionally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left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blank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me/us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as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this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transaction</w:t>
                            </w:r>
                            <w:r>
                              <w:rPr>
                                <w:color w:val="050605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is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executed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without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any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interaction</w:t>
                            </w:r>
                            <w:r>
                              <w:rPr>
                                <w:color w:val="050605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color w:val="050605"/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 xml:space="preserve">advice by the employee/relationship manager/sales person 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w w:val="105"/>
                                <w:sz w:val="12"/>
                              </w:rPr>
                              <w:t xml:space="preserve">of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 xml:space="preserve">the above distributor/sub broker or notwithstanding the advice 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w w:val="105"/>
                                <w:sz w:val="12"/>
                              </w:rPr>
                              <w:t xml:space="preserve">of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in-appropriateness, if any, provided by the employee/relationship</w:t>
                            </w:r>
                            <w:r>
                              <w:rPr>
                                <w:color w:val="050605"/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w w:val="105"/>
                                <w:sz w:val="12"/>
                              </w:rPr>
                              <w:t>manager/sales person of the distributor/sub broker.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26" o:spt="202" type="#_x0000_t202" style="position:absolute;left:0pt;margin-left:12.35pt;margin-top:23.65pt;height:22.9pt;width:569.8pt;mso-position-horizontal-relative:page;mso-wrap-distance-bottom:0pt;mso-wrap-distance-top:0pt;z-index:-251608064;mso-width-relative:page;mso-height-relative:page;" filled="f" stroked="t" coordsize="21600,21600" o:gfxdata="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DSnVs3YAAAA&#10;CQEAAA8AAAAAAAAAAQAgAAAAIgAAAGRycy9kb3ducmV2LnhtbFBLAQIUABQAAAAIAIdO4kCtlsim&#10;5AEAANkDAAAOAAAAAAAAAAEAIAAAACcBAABkcnMvZTJvRG9jLnhtbFBLBQYAAAAABgAGAFkBAAB9&#10;BQAAAAA=&#10;">
                <v:fill on="f" focussize="0,0"/>
                <v:stroke weight="0.566929133858268pt" color="#050605" joinstyle="round"/>
                <v:imagedata o:title=""/>
                <o:lock v:ext="edit" aspectratio="f"/>
                <v:textbox inset="0mm,0mm,0mm,0mm">
                  <w:txbxContent>
                    <w:p w14:paraId="7EE20216">
                      <w:pPr>
                        <w:spacing w:before="31" w:line="199" w:lineRule="auto"/>
                        <w:ind w:left="65" w:right="58" w:hanging="1"/>
                        <w:jc w:val="both"/>
                        <w:rPr>
                          <w:sz w:val="12"/>
                        </w:rPr>
                      </w:pPr>
                      <w:r>
                        <w:rPr>
                          <w:color w:val="050605"/>
                          <w:w w:val="105"/>
                          <w:sz w:val="12"/>
                        </w:rPr>
                        <w:t>*Please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sign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alongside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in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case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EUIN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is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left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blank/not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provided.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I/We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hereby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confirm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that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EUIN</w:t>
                      </w:r>
                      <w:r>
                        <w:rPr>
                          <w:color w:val="050605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50605"/>
                          <w:w w:val="105"/>
                          <w:sz w:val="12"/>
                        </w:rPr>
                        <w:t>box</w:t>
                      </w:r>
                      <w:r>
                        <w:rPr>
                          <w:rFonts w:ascii="Microsoft Sans Serif"/>
                          <w:color w:val="050605"/>
                          <w:spacing w:val="-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has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been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intentionally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left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blank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by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me/us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as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this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transaction</w:t>
                      </w:r>
                      <w:r>
                        <w:rPr>
                          <w:color w:val="050605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is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executed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without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any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interaction</w:t>
                      </w:r>
                      <w:r>
                        <w:rPr>
                          <w:color w:val="050605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or</w:t>
                      </w:r>
                      <w:r>
                        <w:rPr>
                          <w:color w:val="050605"/>
                          <w:spacing w:val="4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 xml:space="preserve">advice by the employee/relationship manager/sales person </w:t>
                      </w:r>
                      <w:r>
                        <w:rPr>
                          <w:rFonts w:ascii="Microsoft Sans Serif"/>
                          <w:color w:val="050605"/>
                          <w:w w:val="105"/>
                          <w:sz w:val="12"/>
                        </w:rPr>
                        <w:t xml:space="preserve">of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 xml:space="preserve">the above distributor/sub broker or notwithstanding the advice </w:t>
                      </w:r>
                      <w:r>
                        <w:rPr>
                          <w:rFonts w:ascii="Microsoft Sans Serif"/>
                          <w:color w:val="050605"/>
                          <w:w w:val="105"/>
                          <w:sz w:val="12"/>
                        </w:rPr>
                        <w:t xml:space="preserve">of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in-appropriateness, if any, provided by the employee/relationship</w:t>
                      </w:r>
                      <w:r>
                        <w:rPr>
                          <w:color w:val="050605"/>
                          <w:spacing w:val="4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w w:val="105"/>
                          <w:sz w:val="12"/>
                        </w:rPr>
                        <w:t>manager/sales person of the distributor/sub broker.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816251D">
      <w:pPr>
        <w:tabs>
          <w:tab w:val="left" w:pos="1032"/>
          <w:tab w:val="left" w:pos="3910"/>
        </w:tabs>
        <w:spacing w:line="240" w:lineRule="auto"/>
        <w:ind w:left="143" w:right="0" w:firstLine="0"/>
        <w:jc w:val="left"/>
        <w:rPr>
          <w:rFonts w:ascii="Arial"/>
          <w:sz w:val="20"/>
        </w:rPr>
      </w:pPr>
      <w:r>
        <w:rPr>
          <w:rFonts w:ascii="Arial"/>
          <w:position w:val="19"/>
          <w:sz w:val="20"/>
        </w:rPr>
        <mc:AlternateContent>
          <mc:Choice Requires="wps">
            <w:drawing>
              <wp:inline distT="0" distB="0" distL="0" distR="0">
                <wp:extent cx="236220" cy="192405"/>
                <wp:effectExtent l="0" t="0" r="0" b="0"/>
                <wp:docPr id="99" name="Text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4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71BCA">
                            <w:pPr>
                              <w:spacing w:before="3"/>
                              <w:ind w:left="0" w:right="15" w:firstLine="17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>SIGN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13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99" o:spid="_x0000_s1026" o:spt="202" type="#_x0000_t202" style="height:15.15pt;width:18.6pt;" filled="f" stroked="f" coordsize="21600,21600" o:gfxdata="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YVD&#10;ktQAAAADAQAADwAAAAAAAAABACAAAAAiAAAAZHJzL2Rvd25yZXYueG1sUEsBAhQAFAAAAAgAh07i&#10;QPZl2ve0AQAAdQMAAA4AAAAAAAAAAQAgAAAAIw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5671BCA">
                      <w:pPr>
                        <w:spacing w:before="3"/>
                        <w:ind w:left="0" w:right="15" w:firstLine="17"/>
                        <w:jc w:val="lef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3"/>
                        </w:rPr>
                        <w:t>SIGN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3"/>
                        </w:rPr>
                        <w:t>HERE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/>
          <w:position w:val="19"/>
          <w:sz w:val="20"/>
        </w:rPr>
        <w:tab/>
      </w:r>
      <w:r>
        <w:rPr>
          <w:rFonts w:ascii="Arial"/>
          <w:position w:val="20"/>
          <w:sz w:val="20"/>
        </w:rPr>
        <mc:AlternateContent>
          <mc:Choice Requires="wps">
            <w:drawing>
              <wp:inline distT="0" distB="0" distL="0" distR="0">
                <wp:extent cx="1270635" cy="205740"/>
                <wp:effectExtent l="0" t="0" r="0" b="0"/>
                <wp:docPr id="100" name="Text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806905">
                            <w:pPr>
                              <w:spacing w:before="0" w:line="230" w:lineRule="auto"/>
                              <w:ind w:left="369" w:right="0" w:hanging="3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8E7E6"/>
                                <w:spacing w:val="-2"/>
                                <w:sz w:val="14"/>
                              </w:rPr>
                              <w:t>First</w:t>
                            </w:r>
                            <w:r>
                              <w:rPr>
                                <w:color w:val="E8E7E6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E8E7E6"/>
                                <w:spacing w:val="-2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E8E7E6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E8E7E6"/>
                                <w:spacing w:val="-2"/>
                                <w:sz w:val="14"/>
                              </w:rPr>
                              <w:t>Sole</w:t>
                            </w:r>
                            <w:r>
                              <w:rPr>
                                <w:color w:val="E8E7E6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E8E7E6"/>
                                <w:spacing w:val="-2"/>
                                <w:sz w:val="14"/>
                              </w:rPr>
                              <w:t>Applicant</w:t>
                            </w:r>
                            <w:r>
                              <w:rPr>
                                <w:color w:val="E8E7E6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E8E7E6"/>
                                <w:spacing w:val="-2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E8E7E6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E8E7E6"/>
                                <w:spacing w:val="-2"/>
                                <w:sz w:val="14"/>
                              </w:rPr>
                              <w:t>Guardian</w:t>
                            </w:r>
                            <w:r>
                              <w:rPr>
                                <w:color w:val="E8E7E6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E8E7E6"/>
                                <w:spacing w:val="-2"/>
                                <w:sz w:val="14"/>
                              </w:rPr>
                              <w:t xml:space="preserve">/ </w:t>
                            </w:r>
                            <w:r>
                              <w:rPr>
                                <w:color w:val="E8E7E6"/>
                                <w:sz w:val="14"/>
                              </w:rPr>
                              <w:t>Authorised</w:t>
                            </w:r>
                            <w:r>
                              <w:rPr>
                                <w:color w:val="E8E7E6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E8E7E6"/>
                                <w:sz w:val="14"/>
                              </w:rPr>
                              <w:t>Signatory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0" o:spid="_x0000_s1026" o:spt="202" type="#_x0000_t202" style="height:16.2pt;width:100.05pt;" filled="f" stroked="f" coordsize="21600,21600" o:gfxdata="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xz+Mk&#10;1AAAAAQBAAAPAAAAAAAAAAEAIAAAACIAAABkcnMvZG93bnJldi54bWxQSwECFAAUAAAACACHTuJA&#10;opJ8fLMBAAB4AwAADgAAAAAAAAABACAAAAAj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B806905">
                      <w:pPr>
                        <w:spacing w:before="0" w:line="230" w:lineRule="auto"/>
                        <w:ind w:left="369" w:right="0" w:hanging="37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E8E7E6"/>
                          <w:spacing w:val="-2"/>
                          <w:sz w:val="14"/>
                        </w:rPr>
                        <w:t>First</w:t>
                      </w:r>
                      <w:r>
                        <w:rPr>
                          <w:color w:val="E8E7E6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color w:val="E8E7E6"/>
                          <w:spacing w:val="-2"/>
                          <w:sz w:val="14"/>
                        </w:rPr>
                        <w:t>/</w:t>
                      </w:r>
                      <w:r>
                        <w:rPr>
                          <w:color w:val="E8E7E6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color w:val="E8E7E6"/>
                          <w:spacing w:val="-2"/>
                          <w:sz w:val="14"/>
                        </w:rPr>
                        <w:t>Sole</w:t>
                      </w:r>
                      <w:r>
                        <w:rPr>
                          <w:color w:val="E8E7E6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color w:val="E8E7E6"/>
                          <w:spacing w:val="-2"/>
                          <w:sz w:val="14"/>
                        </w:rPr>
                        <w:t>Applicant</w:t>
                      </w:r>
                      <w:r>
                        <w:rPr>
                          <w:color w:val="E8E7E6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color w:val="E8E7E6"/>
                          <w:spacing w:val="-2"/>
                          <w:sz w:val="14"/>
                        </w:rPr>
                        <w:t>/</w:t>
                      </w:r>
                      <w:r>
                        <w:rPr>
                          <w:color w:val="E8E7E6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color w:val="E8E7E6"/>
                          <w:spacing w:val="-2"/>
                          <w:sz w:val="14"/>
                        </w:rPr>
                        <w:t>Guardian</w:t>
                      </w:r>
                      <w:r>
                        <w:rPr>
                          <w:color w:val="E8E7E6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color w:val="E8E7E6"/>
                          <w:spacing w:val="-2"/>
                          <w:sz w:val="14"/>
                        </w:rPr>
                        <w:t xml:space="preserve">/ </w:t>
                      </w:r>
                      <w:r>
                        <w:rPr>
                          <w:color w:val="E8E7E6"/>
                          <w:sz w:val="14"/>
                        </w:rPr>
                        <w:t>Authorised</w:t>
                      </w:r>
                      <w:r>
                        <w:rPr>
                          <w:color w:val="E8E7E6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color w:val="E8E7E6"/>
                          <w:sz w:val="14"/>
                        </w:rPr>
                        <w:t>Signatory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/>
          <w:position w:val="20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405380" cy="404495"/>
                <wp:effectExtent l="0" t="0" r="0" b="0"/>
                <wp:docPr id="101" name="Text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AECFE8">
                            <w:pPr>
                              <w:spacing w:before="146" w:line="230" w:lineRule="auto"/>
                              <w:ind w:left="1244" w:right="1060" w:firstLine="6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8E7E6"/>
                                <w:w w:val="105"/>
                                <w:sz w:val="14"/>
                              </w:rPr>
                              <w:t xml:space="preserve">Second Applicant / </w:t>
                            </w:r>
                            <w:r>
                              <w:rPr>
                                <w:color w:val="E8E7E6"/>
                                <w:spacing w:val="-2"/>
                                <w:w w:val="105"/>
                                <w:sz w:val="14"/>
                              </w:rPr>
                              <w:t>Authorised</w:t>
                            </w:r>
                            <w:r>
                              <w:rPr>
                                <w:color w:val="E8E7E6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E8E7E6"/>
                                <w:spacing w:val="-2"/>
                                <w:w w:val="105"/>
                                <w:sz w:val="14"/>
                              </w:rPr>
                              <w:t>Signatory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1" o:spid="_x0000_s1026" o:spt="202" type="#_x0000_t202" style="height:31.85pt;width:189.4pt;" filled="f" stroked="f" coordsize="21600,21600" o:gfxdata="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rTpW&#10;ANUAAAAEAQAADwAAAAAAAAABACAAAAAiAAAAZHJzL2Rvd25yZXYueG1sUEsBAhQAFAAAAAgAh07i&#10;QMgw7tuzAQAAeAMAAA4AAAAAAAAAAQAgAAAAJ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1AECFE8">
                      <w:pPr>
                        <w:spacing w:before="146" w:line="230" w:lineRule="auto"/>
                        <w:ind w:left="1244" w:right="1060" w:firstLine="6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E8E7E6"/>
                          <w:w w:val="105"/>
                          <w:sz w:val="14"/>
                        </w:rPr>
                        <w:t xml:space="preserve">Second Applicant / </w:t>
                      </w:r>
                      <w:r>
                        <w:rPr>
                          <w:color w:val="E8E7E6"/>
                          <w:spacing w:val="-2"/>
                          <w:w w:val="105"/>
                          <w:sz w:val="14"/>
                        </w:rPr>
                        <w:t>Authorised</w:t>
                      </w:r>
                      <w:r>
                        <w:rPr>
                          <w:color w:val="E8E7E6"/>
                          <w:spacing w:val="-1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E8E7E6"/>
                          <w:spacing w:val="-2"/>
                          <w:w w:val="105"/>
                          <w:sz w:val="14"/>
                        </w:rPr>
                        <w:t>Signatory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Arial"/>
          <w:spacing w:val="-39"/>
          <w:sz w:val="20"/>
        </w:rPr>
        <mc:AlternateContent>
          <mc:Choice Requires="wps">
            <w:drawing>
              <wp:inline distT="0" distB="0" distL="0" distR="0">
                <wp:extent cx="2405380" cy="404495"/>
                <wp:effectExtent l="0" t="0" r="0" b="0"/>
                <wp:docPr id="102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127860">
                            <w:pPr>
                              <w:spacing w:before="141" w:line="230" w:lineRule="auto"/>
                              <w:ind w:left="1238" w:right="1060" w:firstLine="14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8E7E6"/>
                                <w:w w:val="105"/>
                                <w:sz w:val="14"/>
                              </w:rPr>
                              <w:t xml:space="preserve">Third Applicant / </w:t>
                            </w:r>
                            <w:r>
                              <w:rPr>
                                <w:color w:val="E8E7E6"/>
                                <w:spacing w:val="-2"/>
                                <w:w w:val="105"/>
                                <w:sz w:val="14"/>
                              </w:rPr>
                              <w:t>Authorised</w:t>
                            </w:r>
                            <w:r>
                              <w:rPr>
                                <w:color w:val="E8E7E6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E8E7E6"/>
                                <w:spacing w:val="-2"/>
                                <w:w w:val="105"/>
                                <w:sz w:val="14"/>
                              </w:rPr>
                              <w:t>Signatory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2" o:spid="_x0000_s1026" o:spt="202" type="#_x0000_t202" style="height:31.85pt;width:189.4pt;" filled="f" stroked="f" coordsize="21600,21600" o:gfxdata="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rTpW&#10;ANUAAAAEAQAADwAAAAAAAAABACAAAAAiAAAAZHJzL2Rvd25yZXYueG1sUEsBAhQAFAAAAAgAh07i&#10;QDZ1Js6zAQAAeAMAAA4AAAAAAAAAAQAgAAAAJ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A127860">
                      <w:pPr>
                        <w:spacing w:before="141" w:line="230" w:lineRule="auto"/>
                        <w:ind w:left="1238" w:right="1060" w:firstLine="141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E8E7E6"/>
                          <w:w w:val="105"/>
                          <w:sz w:val="14"/>
                        </w:rPr>
                        <w:t xml:space="preserve">Third Applicant / </w:t>
                      </w:r>
                      <w:r>
                        <w:rPr>
                          <w:color w:val="E8E7E6"/>
                          <w:spacing w:val="-2"/>
                          <w:w w:val="105"/>
                          <w:sz w:val="14"/>
                        </w:rPr>
                        <w:t>Authorised</w:t>
                      </w:r>
                      <w:r>
                        <w:rPr>
                          <w:color w:val="E8E7E6"/>
                          <w:spacing w:val="-1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E8E7E6"/>
                          <w:spacing w:val="-2"/>
                          <w:w w:val="105"/>
                          <w:sz w:val="14"/>
                        </w:rPr>
                        <w:t>Signatory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068D6739">
      <w:pPr>
        <w:tabs>
          <w:tab w:val="left" w:pos="8040"/>
        </w:tabs>
        <w:spacing w:before="60"/>
        <w:ind w:left="6378" w:right="0" w:firstLine="0"/>
        <w:jc w:val="left"/>
        <w:rPr>
          <w:rFonts w:ascii="Arial" w:eastAsia="Arial"/>
          <w:b/>
          <w:sz w:val="14"/>
        </w:rPr>
      </w:pPr>
      <w:r>
        <w:rPr>
          <w:rFonts w:ascii="Arial" w:eastAsia="Arial"/>
          <w:b/>
          <w:sz w:val="14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9525</wp:posOffset>
                </wp:positionV>
                <wp:extent cx="1632585" cy="122555"/>
                <wp:effectExtent l="0" t="0" r="0" b="0"/>
                <wp:wrapNone/>
                <wp:docPr id="10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122555"/>
                        </a:xfrm>
                        <a:prstGeom prst="rect">
                          <a:avLst/>
                        </a:prstGeom>
                        <a:solidFill>
                          <a:srgbClr val="050605"/>
                        </a:solidFill>
                      </wps:spPr>
                      <wps:txbx>
                        <w:txbxContent>
                          <w:p w14:paraId="449E978D">
                            <w:pPr>
                              <w:spacing w:before="9" w:line="182" w:lineRule="exact"/>
                              <w:ind w:left="51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8FCFF"/>
                                <w:spacing w:val="-2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rFonts w:ascii="Arial"/>
                                <w:b/>
                                <w:color w:val="F8FC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8FCFF"/>
                                <w:spacing w:val="-2"/>
                                <w:sz w:val="16"/>
                              </w:rPr>
                              <w:t>INVESTOR'S</w:t>
                            </w:r>
                            <w:r>
                              <w:rPr>
                                <w:rFonts w:ascii="Arial"/>
                                <w:b/>
                                <w:color w:val="F8FC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8FCFF"/>
                                <w:spacing w:val="-2"/>
                                <w:sz w:val="16"/>
                              </w:rPr>
                              <w:t>FOLIO</w:t>
                            </w:r>
                            <w:r>
                              <w:rPr>
                                <w:rFonts w:ascii="Arial"/>
                                <w:b/>
                                <w:color w:val="F8FC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8FCFF"/>
                                <w:spacing w:val="-2"/>
                                <w:sz w:val="16"/>
                              </w:rPr>
                              <w:t>NUMBER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026" o:spt="202" type="#_x0000_t202" style="position:absolute;left:0pt;margin-left:12.6pt;margin-top:0.75pt;height:9.65pt;width:128.55pt;mso-position-horizontal-relative:page;z-index:251661312;mso-width-relative:page;mso-height-relative:page;" fillcolor="#050605" filled="t" stroked="f" coordsize="21600,21600" o:gfxdata="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lmz279YAAAAHAQAADwAAAAAAAAABACAAAAAiAAAAZHJz&#10;L2Rvd25yZXYueG1sUEsBAhQAFAAAAAgAh07iQN90HB/NAQAArAMAAA4AAAAAAAAAAQAgAAAAJQEA&#10;AGRycy9lMm9Eb2MueG1sUEsFBgAAAAAGAAYAWQEAAGQ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449E978D">
                      <w:pPr>
                        <w:spacing w:before="9" w:line="182" w:lineRule="exact"/>
                        <w:ind w:left="51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F8FCFF"/>
                          <w:spacing w:val="-2"/>
                          <w:sz w:val="16"/>
                        </w:rPr>
                        <w:t>1.</w:t>
                      </w:r>
                      <w:r>
                        <w:rPr>
                          <w:rFonts w:ascii="Arial"/>
                          <w:b/>
                          <w:color w:val="F8FCF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8FCFF"/>
                          <w:spacing w:val="-2"/>
                          <w:sz w:val="16"/>
                        </w:rPr>
                        <w:t>INVESTOR'S</w:t>
                      </w:r>
                      <w:r>
                        <w:rPr>
                          <w:rFonts w:ascii="Arial"/>
                          <w:b/>
                          <w:color w:val="F8FC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8FCFF"/>
                          <w:spacing w:val="-2"/>
                          <w:sz w:val="16"/>
                        </w:rPr>
                        <w:t>FOLIO</w:t>
                      </w:r>
                      <w:r>
                        <w:rPr>
                          <w:rFonts w:ascii="Arial"/>
                          <w:b/>
                          <w:color w:val="F8FC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8FCFF"/>
                          <w:spacing w:val="-2"/>
                          <w:sz w:val="16"/>
                        </w:rPr>
                        <w:t>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50605"/>
          <w:position w:val="2"/>
          <w:sz w:val="12"/>
        </w:rPr>
        <w:t>[Please</w:t>
      </w:r>
      <w:r>
        <w:rPr>
          <w:color w:val="050605"/>
          <w:spacing w:val="-9"/>
          <w:position w:val="2"/>
          <w:sz w:val="12"/>
        </w:rPr>
        <w:t xml:space="preserve"> </w:t>
      </w:r>
      <w:r>
        <w:rPr>
          <w:color w:val="050605"/>
          <w:position w:val="2"/>
          <w:sz w:val="12"/>
        </w:rPr>
        <w:t>tick</w:t>
      </w:r>
      <w:r>
        <w:rPr>
          <w:color w:val="050605"/>
          <w:spacing w:val="-8"/>
          <w:position w:val="2"/>
          <w:sz w:val="12"/>
        </w:rPr>
        <w:t xml:space="preserve"> </w:t>
      </w:r>
      <w:r>
        <w:rPr>
          <w:color w:val="050605"/>
          <w:position w:val="2"/>
          <w:sz w:val="12"/>
        </w:rPr>
        <w:t>(</w:t>
      </w:r>
      <w:r>
        <w:rPr>
          <w:rFonts w:ascii="Times New Roman" w:eastAsia="Times New Roman"/>
          <w:color w:val="050605"/>
          <w:position w:val="2"/>
          <w:sz w:val="12"/>
        </w:rPr>
        <w:t>🗸</w:t>
      </w:r>
      <w:r>
        <w:rPr>
          <w:color w:val="050605"/>
          <w:position w:val="2"/>
          <w:sz w:val="12"/>
        </w:rPr>
        <w:t>)</w:t>
      </w:r>
      <w:r>
        <w:rPr>
          <w:color w:val="050605"/>
          <w:spacing w:val="-8"/>
          <w:position w:val="2"/>
          <w:sz w:val="12"/>
        </w:rPr>
        <w:t xml:space="preserve"> </w:t>
      </w:r>
      <w:r>
        <w:rPr>
          <w:color w:val="050605"/>
          <w:position w:val="2"/>
          <w:sz w:val="12"/>
        </w:rPr>
        <w:t>any</w:t>
      </w:r>
      <w:r>
        <w:rPr>
          <w:color w:val="050605"/>
          <w:spacing w:val="-8"/>
          <w:position w:val="2"/>
          <w:sz w:val="12"/>
        </w:rPr>
        <w:t xml:space="preserve"> </w:t>
      </w:r>
      <w:r>
        <w:rPr>
          <w:color w:val="050605"/>
          <w:spacing w:val="-4"/>
          <w:position w:val="2"/>
          <w:sz w:val="12"/>
        </w:rPr>
        <w:t>one]</w:t>
      </w:r>
      <w:r>
        <w:rPr>
          <w:color w:val="050605"/>
          <w:position w:val="2"/>
          <w:sz w:val="12"/>
        </w:rPr>
        <w:tab/>
      </w:r>
      <w:r>
        <w:rPr>
          <w:rFonts w:ascii="Arial" w:eastAsia="Arial"/>
          <w:b/>
          <w:color w:val="050605"/>
          <w:sz w:val="14"/>
        </w:rPr>
        <w:t>I</w:t>
      </w:r>
      <w:r>
        <w:rPr>
          <w:rFonts w:ascii="Arial" w:eastAsia="Arial"/>
          <w:b/>
          <w:color w:val="050605"/>
          <w:spacing w:val="-3"/>
          <w:sz w:val="14"/>
        </w:rPr>
        <w:t xml:space="preserve"> </w:t>
      </w:r>
      <w:r>
        <w:rPr>
          <w:rFonts w:ascii="Arial" w:eastAsia="Arial"/>
          <w:b/>
          <w:color w:val="050605"/>
          <w:sz w:val="14"/>
        </w:rPr>
        <w:t>am</w:t>
      </w:r>
      <w:r>
        <w:rPr>
          <w:rFonts w:ascii="Arial" w:eastAsia="Arial"/>
          <w:b/>
          <w:color w:val="050605"/>
          <w:spacing w:val="-3"/>
          <w:sz w:val="14"/>
        </w:rPr>
        <w:t xml:space="preserve"> </w:t>
      </w:r>
      <w:r>
        <w:rPr>
          <w:rFonts w:ascii="Arial" w:eastAsia="Arial"/>
          <w:b/>
          <w:color w:val="050605"/>
          <w:sz w:val="14"/>
        </w:rPr>
        <w:t>a</w:t>
      </w:r>
      <w:r>
        <w:rPr>
          <w:rFonts w:ascii="Arial" w:eastAsia="Arial"/>
          <w:b/>
          <w:color w:val="050605"/>
          <w:spacing w:val="-3"/>
          <w:sz w:val="14"/>
        </w:rPr>
        <w:t xml:space="preserve"> </w:t>
      </w:r>
      <w:r>
        <w:rPr>
          <w:rFonts w:ascii="Arial" w:eastAsia="Arial"/>
          <w:b/>
          <w:color w:val="050605"/>
          <w:sz w:val="14"/>
        </w:rPr>
        <w:t>First</w:t>
      </w:r>
      <w:r>
        <w:rPr>
          <w:rFonts w:ascii="Arial" w:eastAsia="Arial"/>
          <w:b/>
          <w:color w:val="050605"/>
          <w:spacing w:val="-3"/>
          <w:sz w:val="14"/>
        </w:rPr>
        <w:t xml:space="preserve"> </w:t>
      </w:r>
      <w:r>
        <w:rPr>
          <w:rFonts w:ascii="Arial" w:eastAsia="Arial"/>
          <w:b/>
          <w:color w:val="050605"/>
          <w:sz w:val="14"/>
        </w:rPr>
        <w:t>time</w:t>
      </w:r>
      <w:r>
        <w:rPr>
          <w:rFonts w:ascii="Arial" w:eastAsia="Arial"/>
          <w:b/>
          <w:color w:val="050605"/>
          <w:spacing w:val="-3"/>
          <w:sz w:val="14"/>
        </w:rPr>
        <w:t xml:space="preserve"> </w:t>
      </w:r>
      <w:r>
        <w:rPr>
          <w:rFonts w:ascii="Arial" w:eastAsia="Arial"/>
          <w:b/>
          <w:color w:val="050605"/>
          <w:sz w:val="14"/>
        </w:rPr>
        <w:t>investor</w:t>
      </w:r>
      <w:r>
        <w:rPr>
          <w:rFonts w:ascii="Arial" w:eastAsia="Arial"/>
          <w:b/>
          <w:color w:val="050605"/>
          <w:spacing w:val="-3"/>
          <w:sz w:val="14"/>
        </w:rPr>
        <w:t xml:space="preserve"> </w:t>
      </w:r>
      <w:r>
        <w:rPr>
          <w:rFonts w:ascii="Arial" w:eastAsia="Arial"/>
          <w:b/>
          <w:color w:val="050605"/>
          <w:sz w:val="14"/>
        </w:rPr>
        <w:t>across</w:t>
      </w:r>
      <w:r>
        <w:rPr>
          <w:rFonts w:ascii="Arial" w:eastAsia="Arial"/>
          <w:b/>
          <w:color w:val="050605"/>
          <w:spacing w:val="-3"/>
          <w:sz w:val="14"/>
        </w:rPr>
        <w:t xml:space="preserve"> </w:t>
      </w:r>
      <w:r>
        <w:rPr>
          <w:rFonts w:ascii="Arial" w:eastAsia="Arial"/>
          <w:b/>
          <w:color w:val="050605"/>
          <w:sz w:val="14"/>
        </w:rPr>
        <w:t>Mutual</w:t>
      </w:r>
      <w:r>
        <w:rPr>
          <w:rFonts w:ascii="Arial" w:eastAsia="Arial"/>
          <w:b/>
          <w:color w:val="050605"/>
          <w:spacing w:val="-2"/>
          <w:sz w:val="14"/>
        </w:rPr>
        <w:t xml:space="preserve"> Funds</w:t>
      </w:r>
    </w:p>
    <w:p w14:paraId="2636E57E">
      <w:pPr>
        <w:tabs>
          <w:tab w:val="left" w:pos="8041"/>
        </w:tabs>
        <w:spacing w:before="62"/>
        <w:ind w:left="6885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050605"/>
          <w:spacing w:val="-5"/>
          <w:position w:val="1"/>
          <w:sz w:val="14"/>
        </w:rPr>
        <w:t>OR</w:t>
      </w:r>
      <w:r>
        <w:rPr>
          <w:rFonts w:ascii="Arial"/>
          <w:b/>
          <w:color w:val="050605"/>
          <w:position w:val="1"/>
          <w:sz w:val="14"/>
        </w:rPr>
        <w:tab/>
      </w:r>
      <w:r>
        <w:rPr>
          <w:rFonts w:ascii="Arial"/>
          <w:b/>
          <w:color w:val="050605"/>
          <w:sz w:val="14"/>
        </w:rPr>
        <w:t>I</w:t>
      </w:r>
      <w:r>
        <w:rPr>
          <w:rFonts w:ascii="Arial"/>
          <w:b/>
          <w:color w:val="050605"/>
          <w:spacing w:val="-2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am</w:t>
      </w:r>
      <w:r>
        <w:rPr>
          <w:rFonts w:ascii="Arial"/>
          <w:b/>
          <w:color w:val="050605"/>
          <w:spacing w:val="-2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an</w:t>
      </w:r>
      <w:r>
        <w:rPr>
          <w:rFonts w:ascii="Arial"/>
          <w:b/>
          <w:color w:val="050605"/>
          <w:spacing w:val="-1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existing</w:t>
      </w:r>
      <w:r>
        <w:rPr>
          <w:rFonts w:ascii="Arial"/>
          <w:b/>
          <w:color w:val="050605"/>
          <w:spacing w:val="-2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investor</w:t>
      </w:r>
      <w:r>
        <w:rPr>
          <w:rFonts w:ascii="Arial"/>
          <w:b/>
          <w:color w:val="050605"/>
          <w:spacing w:val="-2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in</w:t>
      </w:r>
      <w:r>
        <w:rPr>
          <w:rFonts w:ascii="Arial"/>
          <w:b/>
          <w:color w:val="050605"/>
          <w:spacing w:val="-1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Mutual</w:t>
      </w:r>
      <w:r>
        <w:rPr>
          <w:rFonts w:ascii="Arial"/>
          <w:b/>
          <w:color w:val="050605"/>
          <w:spacing w:val="-2"/>
          <w:sz w:val="14"/>
        </w:rPr>
        <w:t xml:space="preserve"> Funds</w:t>
      </w:r>
    </w:p>
    <w:p w14:paraId="051A88F6">
      <w:pPr>
        <w:spacing w:before="38" w:line="244" w:lineRule="auto"/>
        <w:ind w:left="164" w:right="0" w:firstLine="0"/>
        <w:jc w:val="left"/>
        <w:rPr>
          <w:sz w:val="12"/>
        </w:rPr>
      </w:pPr>
      <w:r>
        <w:rPr>
          <w:sz w:val="12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238125</wp:posOffset>
                </wp:positionV>
                <wp:extent cx="7233285" cy="110490"/>
                <wp:effectExtent l="0" t="0" r="0" b="0"/>
                <wp:wrapTopAndBottom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3284" cy="110489"/>
                          <a:chOff x="0" y="0"/>
                          <a:chExt cx="7233284" cy="110489"/>
                        </a:xfrm>
                      </wpg:grpSpPr>
                      <wps:wsp>
                        <wps:cNvPr id="105" name="Textbox 105"/>
                        <wps:cNvSpPr txBox="1"/>
                        <wps:spPr>
                          <a:xfrm>
                            <a:off x="2029936" y="0"/>
                            <a:ext cx="520319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5BA12">
                              <w:pPr>
                                <w:spacing w:before="42" w:line="131" w:lineRule="exact"/>
                                <w:ind w:left="145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Physical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Mode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These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details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compulsory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investor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wishes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hold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units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DEMAT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mode.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Ref.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Instruction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No.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>XI.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349559" y="0"/>
                            <a:ext cx="68072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52065">
                              <w:pPr>
                                <w:spacing w:before="42" w:line="131" w:lineRule="exact"/>
                                <w:ind w:left="166" w:right="0" w:firstLine="0"/>
                                <w:jc w:val="lef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4"/>
                                </w:rPr>
                                <w:t>Demat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14"/>
                                </w:rPr>
                                <w:t>Mode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1350010" cy="110489"/>
                          </a:xfrm>
                          <a:prstGeom prst="rect">
                            <a:avLst/>
                          </a:prstGeom>
                          <a:solidFill>
                            <a:srgbClr val="050605"/>
                          </a:solidFill>
                        </wps:spPr>
                        <wps:txbx>
                          <w:txbxContent>
                            <w:p w14:paraId="0F70D988">
                              <w:pPr>
                                <w:spacing w:before="23" w:line="150" w:lineRule="exact"/>
                                <w:ind w:left="53" w:right="0" w:firstLine="0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2.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UNITHOLDING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OPTION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6pt;margin-top:18.75pt;height:8.7pt;width:569.55pt;mso-position-horizontal-relative:page;mso-wrap-distance-bottom:0pt;mso-wrap-distance-top:0pt;z-index:-251607040;mso-width-relative:page;mso-height-relative:page;" coordsize="7233284,110489" o:gfxdata="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FonzDaAAAACQEAAA8AAAAAAAAAAQAgAAAAIgAAAGRy&#10;cy9kb3ducmV2LnhtbFBLAQIUABQAAAAIAIdO4kBFbrBLdQIAAB0IAAAOAAAAAAAAAAEAIAAAACkB&#10;AABkcnMvZTJvRG9jLnhtbFBLBQYAAAAABgAGAFkBAAAQBgAAAAA=&#10;">
                <o:lock v:ext="edit" aspectratio="f"/>
                <v:shape id="Textbox 105" o:spid="_x0000_s1026" o:spt="202" type="#_x0000_t202" style="position:absolute;left:2029936;top:0;height:110489;width:5203190;" filled="f" stroked="f" coordsize="21600,21600" o:gfxdata="UEsDBAoAAAAAAIdO4kAAAAAAAAAAAAAAAAAEAAAAZHJzL1BLAwQUAAAACACHTuJAt/f1+rwAAADc&#10;AAAADwAAAGRycy9kb3ducmV2LnhtbEVPS2sCMRC+C/6HMAVvmlhQ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39f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D5BA12">
                        <w:pPr>
                          <w:spacing w:before="42" w:line="131" w:lineRule="exact"/>
                          <w:ind w:left="145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4"/>
                          </w:rPr>
                          <w:t>Physical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4"/>
                          </w:rPr>
                          <w:t>Mode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These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details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compulsory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if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investor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wishes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to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hold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units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in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1"/>
                          </w:rPr>
                          <w:t>DEMAT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mode.</w:t>
                        </w:r>
                        <w:r>
                          <w:rPr>
                            <w:color w:val="FFFFFF"/>
                            <w:spacing w:val="2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Ref.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Instruction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No.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1"/>
                          </w:rPr>
                          <w:t>XI.</w:t>
                        </w:r>
                      </w:p>
                    </w:txbxContent>
                  </v:textbox>
                </v:shape>
                <v:shape id="Textbox 106" o:spid="_x0000_s1026" o:spt="202" type="#_x0000_t202" style="position:absolute;left:1349559;top:0;height:110489;width:680720;" filled="f" stroked="f" coordsize="21600,21600" o:gfxdata="UEsDBAoAAAAAAIdO4kAAAAAAAAAAAAAAAAAEAAAAZHJzL1BLAwQUAAAACACHTuJARyVrjbwAAADc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Vxn8PZMu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la4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952065">
                        <w:pPr>
                          <w:spacing w:before="42" w:line="131" w:lineRule="exact"/>
                          <w:ind w:left="166" w:right="0" w:firstLine="0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4"/>
                          </w:rPr>
                          <w:t>Demat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4"/>
                          </w:rPr>
                          <w:t>Mode</w:t>
                        </w:r>
                      </w:p>
                    </w:txbxContent>
                  </v:textbox>
                </v:shape>
                <v:shape id="Textbox 107" o:spid="_x0000_s1026" o:spt="202" type="#_x0000_t202" style="position:absolute;left:0;top:0;height:110489;width:1350010;" fillcolor="#050605" filled="t" stroked="f" coordsize="21600,21600" o:gfxdata="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+luS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70D988">
                        <w:pPr>
                          <w:spacing w:before="23" w:line="150" w:lineRule="exact"/>
                          <w:ind w:left="53" w:right="0" w:firstLine="0"/>
                          <w:jc w:val="left"/>
                          <w:rPr>
                            <w:rFonts w:ascii="Arial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2.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UNITHOLDING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OPTION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1510030</wp:posOffset>
                </wp:positionH>
                <wp:positionV relativeFrom="paragraph">
                  <wp:posOffset>264795</wp:posOffset>
                </wp:positionV>
                <wp:extent cx="77470" cy="83185"/>
                <wp:effectExtent l="0" t="0" r="0" b="0"/>
                <wp:wrapNone/>
                <wp:docPr id="108" name="Graphic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83185">
                              <a:moveTo>
                                <a:pt x="0" y="83159"/>
                              </a:moveTo>
                              <a:lnTo>
                                <a:pt x="77444" y="83159"/>
                              </a:lnTo>
                              <a:lnTo>
                                <a:pt x="77444" y="0"/>
                              </a:lnTo>
                              <a:lnTo>
                                <a:pt x="0" y="0"/>
                              </a:lnTo>
                              <a:lnTo>
                                <a:pt x="0" y="8315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506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8" o:spid="_x0000_s1026" o:spt="100" style="position:absolute;left:0pt;margin-left:118.9pt;margin-top:20.85pt;height:6.55pt;width:6.1pt;mso-position-horizontal-relative:page;z-index:251668480;mso-width-relative:page;mso-height-relative:page;" filled="f" stroked="t" coordsize="77470,83185" o:gfxdata="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Vf0lm1wAAAAkBAAAPAAAAAAAAAAEAIAAAACIAAABkcnMvZG93&#10;bnJldi54bWxQSwECFAAUAAAACACHTuJADBFOGDoCAAAJBQAADgAAAAAAAAABACAAAAAmAQAAZHJz&#10;L2Uyb0RvYy54bWxQSwUGAAAAAAYABgBZAQAA0gUAAAAA&#10;" path="m0,83159l77444,83159,77444,0,0,0,0,83159xe">
                <v:fill on="f" focussize="0,0"/>
                <v:stroke weight="0.5pt" color="#050605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2190115</wp:posOffset>
                </wp:positionH>
                <wp:positionV relativeFrom="paragraph">
                  <wp:posOffset>264795</wp:posOffset>
                </wp:positionV>
                <wp:extent cx="77470" cy="83185"/>
                <wp:effectExtent l="0" t="0" r="0" b="0"/>
                <wp:wrapNone/>
                <wp:docPr id="109" name="Graphic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83185">
                              <a:moveTo>
                                <a:pt x="0" y="83159"/>
                              </a:moveTo>
                              <a:lnTo>
                                <a:pt x="77444" y="83159"/>
                              </a:lnTo>
                              <a:lnTo>
                                <a:pt x="77444" y="0"/>
                              </a:lnTo>
                              <a:lnTo>
                                <a:pt x="0" y="0"/>
                              </a:lnTo>
                              <a:lnTo>
                                <a:pt x="0" y="8315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506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9" o:spid="_x0000_s1026" o:spt="100" style="position:absolute;left:0pt;margin-left:172.45pt;margin-top:20.85pt;height:6.55pt;width:6.1pt;mso-position-horizontal-relative:page;z-index:251669504;mso-width-relative:page;mso-height-relative:page;" filled="f" stroked="t" coordsize="77470,83185" o:gfxdata="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pf076NcAAAAJAQAADwAAAAAAAAABACAAAAAiAAAAZHJzL2Rv&#10;d25yZXYueG1sUEsBAhQAFAAAAAgAh07iQHazFg47AgAACQUAAA4AAAAAAAAAAQAgAAAAJgEAAGRy&#10;cy9lMm9Eb2MueG1sUEsFBgAAAAAGAAYAWQEAANMFAAAAAA==&#10;" path="m0,83159l77444,83159,77444,0,0,0,0,83159xe">
                <v:fill on="f" focussize="0,0"/>
                <v:stroke weight="0.5pt" color="#050605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050605"/>
          <w:w w:val="105"/>
          <w:sz w:val="12"/>
        </w:rPr>
        <w:t>(If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you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have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an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existing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folio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number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with</w:t>
      </w:r>
      <w:r>
        <w:rPr>
          <w:color w:val="050605"/>
          <w:spacing w:val="-13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KYC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validated,</w:t>
      </w:r>
      <w:r>
        <w:rPr>
          <w:color w:val="050605"/>
          <w:spacing w:val="-15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please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mention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the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number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here,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enter</w:t>
      </w:r>
      <w:r>
        <w:rPr>
          <w:color w:val="050605"/>
          <w:spacing w:val="-13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your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name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in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section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rFonts w:ascii="Microsoft Sans Serif"/>
          <w:color w:val="050605"/>
          <w:w w:val="105"/>
          <w:sz w:val="12"/>
        </w:rPr>
        <w:t>4</w:t>
      </w:r>
      <w:r>
        <w:rPr>
          <w:rFonts w:ascii="Microsoft Sans Serif"/>
          <w:color w:val="050605"/>
          <w:spacing w:val="-9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&amp;</w:t>
      </w:r>
      <w:r>
        <w:rPr>
          <w:color w:val="050605"/>
          <w:spacing w:val="-13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proceed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to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section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rFonts w:ascii="Microsoft Sans Serif"/>
          <w:color w:val="050605"/>
          <w:w w:val="105"/>
          <w:sz w:val="12"/>
        </w:rPr>
        <w:t>9</w:t>
      </w:r>
      <w:r>
        <w:rPr>
          <w:rFonts w:ascii="Microsoft Sans Serif"/>
          <w:color w:val="050605"/>
          <w:spacing w:val="-9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&amp;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rFonts w:ascii="Microsoft Sans Serif"/>
          <w:color w:val="050605"/>
          <w:w w:val="105"/>
          <w:sz w:val="12"/>
        </w:rPr>
        <w:t>10</w:t>
      </w:r>
      <w:r>
        <w:rPr>
          <w:rFonts w:ascii="Microsoft Sans Serif"/>
          <w:color w:val="050605"/>
          <w:spacing w:val="-8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to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provide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FATCA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/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Additional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KYC</w:t>
      </w:r>
      <w:r>
        <w:rPr>
          <w:color w:val="050605"/>
          <w:spacing w:val="-13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details.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If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these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details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are</w:t>
      </w:r>
      <w:r>
        <w:rPr>
          <w:color w:val="050605"/>
          <w:spacing w:val="40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already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provided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please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proceed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to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Section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11.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Mode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rFonts w:ascii="Microsoft Sans Serif"/>
          <w:color w:val="050605"/>
          <w:w w:val="105"/>
          <w:sz w:val="12"/>
        </w:rPr>
        <w:t>of</w:t>
      </w:r>
      <w:r>
        <w:rPr>
          <w:rFonts w:ascii="Microsoft Sans Serif"/>
          <w:color w:val="050605"/>
          <w:spacing w:val="-9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holding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will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rFonts w:ascii="Microsoft Sans Serif"/>
          <w:color w:val="050605"/>
          <w:w w:val="105"/>
          <w:sz w:val="12"/>
        </w:rPr>
        <w:t>be</w:t>
      </w:r>
      <w:r>
        <w:rPr>
          <w:rFonts w:ascii="Microsoft Sans Serif"/>
          <w:color w:val="050605"/>
          <w:spacing w:val="-9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as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per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existing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folio</w:t>
      </w:r>
      <w:r>
        <w:rPr>
          <w:color w:val="050605"/>
          <w:spacing w:val="-14"/>
          <w:w w:val="105"/>
          <w:sz w:val="12"/>
        </w:rPr>
        <w:t xml:space="preserve"> </w:t>
      </w:r>
      <w:r>
        <w:rPr>
          <w:color w:val="050605"/>
          <w:w w:val="105"/>
          <w:sz w:val="12"/>
        </w:rPr>
        <w:t>number.)</w:t>
      </w:r>
    </w:p>
    <w:p w14:paraId="28CC4498">
      <w:pPr>
        <w:pStyle w:val="9"/>
        <w:rPr>
          <w:sz w:val="2"/>
        </w:rPr>
      </w:pPr>
    </w:p>
    <w:p w14:paraId="32E758C7">
      <w:pPr>
        <w:pStyle w:val="9"/>
        <w:spacing w:line="173" w:lineRule="exact"/>
        <w:ind w:left="106"/>
        <w:rPr>
          <w:position w:val="-2"/>
          <w:sz w:val="17"/>
        </w:rPr>
      </w:pPr>
      <w:r>
        <w:rPr>
          <w:position w:val="-2"/>
          <w:sz w:val="17"/>
        </w:rPr>
        <mc:AlternateContent>
          <mc:Choice Requires="wps">
            <w:drawing>
              <wp:inline distT="0" distB="0" distL="0" distR="0">
                <wp:extent cx="7235825" cy="109855"/>
                <wp:effectExtent l="0" t="0" r="0" b="0"/>
                <wp:docPr id="110" name="Text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6459" cy="110489"/>
                        </a:xfrm>
                        <a:prstGeom prst="rect">
                          <a:avLst/>
                        </a:prstGeom>
                        <a:solidFill>
                          <a:srgbClr val="D5D6D6"/>
                        </a:solidFill>
                      </wps:spPr>
                      <wps:txbx>
                        <w:txbxContent>
                          <w:p w14:paraId="448CA2B9">
                            <w:pPr>
                              <w:spacing w:before="4"/>
                              <w:ind w:left="49" w:right="0" w:firstLine="0"/>
                              <w:jc w:val="left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050605"/>
                                <w:sz w:val="12"/>
                              </w:rPr>
                              <w:t>Please</w:t>
                            </w:r>
                            <w:r>
                              <w:rPr>
                                <w:color w:val="050605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ensure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that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sequence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Names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as</w:t>
                            </w:r>
                            <w:r>
                              <w:rPr>
                                <w:color w:val="050605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mentioned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application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form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matches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with</w:t>
                            </w:r>
                            <w:r>
                              <w:rPr>
                                <w:color w:val="050605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that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account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held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with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any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one</w:t>
                            </w:r>
                            <w:r>
                              <w:rPr>
                                <w:color w:val="050605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2"/>
                              </w:rPr>
                              <w:t>Depository</w:t>
                            </w:r>
                            <w:r>
                              <w:rPr>
                                <w:color w:val="050605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pacing w:val="-2"/>
                                <w:sz w:val="12"/>
                              </w:rPr>
                              <w:t>Participant.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0" o:spid="_x0000_s1026" o:spt="202" type="#_x0000_t202" style="height:8.65pt;width:569.75pt;" fillcolor="#D5D6D6" filled="t" stroked="f" coordsize="21600,21600" o:gfxdata="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SmOntUAAAAFAQAADwAAAAAAAAABACAAAAAiAAAAZHJz&#10;L2Rvd25yZXYueG1sUEsBAhQAFAAAAAgAh07iQB1KOT7OAQAArAMAAA4AAAAAAAAAAQAgAAAAJAEA&#10;AGRycy9lMm9Eb2MueG1sUEsFBgAAAAAGAAYAWQEAAGQ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448CA2B9">
                      <w:pPr>
                        <w:spacing w:before="4"/>
                        <w:ind w:left="49" w:right="0" w:firstLine="0"/>
                        <w:jc w:val="left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050605"/>
                          <w:sz w:val="12"/>
                        </w:rPr>
                        <w:t>Please</w:t>
                      </w:r>
                      <w:r>
                        <w:rPr>
                          <w:color w:val="050605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ensure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that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the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sequence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of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Names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as</w:t>
                      </w:r>
                      <w:r>
                        <w:rPr>
                          <w:color w:val="050605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mentioned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in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the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application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form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matches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with</w:t>
                      </w:r>
                      <w:r>
                        <w:rPr>
                          <w:color w:val="050605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that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of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the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account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held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with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any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one</w:t>
                      </w:r>
                      <w:r>
                        <w:rPr>
                          <w:color w:val="050605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of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the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z w:val="12"/>
                        </w:rPr>
                        <w:t>Depository</w:t>
                      </w:r>
                      <w:r>
                        <w:rPr>
                          <w:color w:val="050605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050605"/>
                          <w:spacing w:val="-2"/>
                          <w:sz w:val="12"/>
                        </w:rPr>
                        <w:t>Participant.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82052D9">
      <w:pPr>
        <w:pStyle w:val="9"/>
        <w:spacing w:after="0" w:line="173" w:lineRule="exact"/>
        <w:rPr>
          <w:position w:val="-2"/>
          <w:sz w:val="17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5813027A">
      <w:pPr>
        <w:spacing w:before="24"/>
        <w:ind w:left="1525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1639570</wp:posOffset>
                </wp:positionH>
                <wp:positionV relativeFrom="paragraph">
                  <wp:posOffset>129540</wp:posOffset>
                </wp:positionV>
                <wp:extent cx="2115185" cy="300990"/>
                <wp:effectExtent l="0" t="0" r="0" b="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5" w:type="dxa"/>
                              <w:tblBorders>
                                <w:top w:val="single" w:color="050605" w:sz="4" w:space="0"/>
                                <w:left w:val="single" w:color="050605" w:sz="4" w:space="0"/>
                                <w:bottom w:val="single" w:color="050605" w:sz="4" w:space="0"/>
                                <w:right w:val="single" w:color="050605" w:sz="4" w:space="0"/>
                                <w:insideH w:val="single" w:color="050605" w:sz="4" w:space="0"/>
                                <w:insideV w:val="single" w:color="050605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</w:tblGrid>
                            <w:tr w14:paraId="36BDAA57">
                              <w:tblPrEx>
                                <w:tblBorders>
                                  <w:top w:val="single" w:color="050605" w:sz="4" w:space="0"/>
                                  <w:left w:val="single" w:color="050605" w:sz="4" w:space="0"/>
                                  <w:bottom w:val="single" w:color="050605" w:sz="4" w:space="0"/>
                                  <w:right w:val="single" w:color="050605" w:sz="4" w:space="0"/>
                                  <w:insideH w:val="single" w:color="050605" w:sz="4" w:space="0"/>
                                  <w:insideV w:val="single" w:color="050605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400" w:type="dxa"/>
                                </w:tcPr>
                                <w:p w14:paraId="01A3828A">
                                  <w:pPr>
                                    <w:pStyle w:val="12"/>
                                    <w:spacing w:before="60" w:line="142" w:lineRule="exact"/>
                                    <w:ind w:lef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50605"/>
                                      <w:spacing w:val="-10"/>
                                      <w:w w:val="80"/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41D8C98F">
                                  <w:pPr>
                                    <w:pStyle w:val="12"/>
                                    <w:spacing w:before="71" w:line="131" w:lineRule="exact"/>
                                    <w:ind w:left="128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050605"/>
                                      <w:spacing w:val="-10"/>
                                      <w:sz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6DFCE72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1D9E018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6E67FA98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61588101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15ADEC9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4AFEAB71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14:paraId="444EA46C">
                              <w:tblPrEx>
                                <w:tblBorders>
                                  <w:top w:val="single" w:color="050605" w:sz="4" w:space="0"/>
                                  <w:left w:val="single" w:color="050605" w:sz="4" w:space="0"/>
                                  <w:bottom w:val="single" w:color="050605" w:sz="4" w:space="0"/>
                                  <w:right w:val="single" w:color="050605" w:sz="4" w:space="0"/>
                                  <w:insideH w:val="single" w:color="050605" w:sz="4" w:space="0"/>
                                  <w:insideV w:val="single" w:color="050605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400" w:type="dxa"/>
                                </w:tcPr>
                                <w:p w14:paraId="467CCE7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4633089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709BC38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3CAE15A1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54FD3D0D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057D1FC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2CCEA0D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38BEFEA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18B8BF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" o:spid="_x0000_s1026" o:spt="202" type="#_x0000_t202" style="position:absolute;left:0pt;margin-left:129.1pt;margin-top:10.2pt;height:23.7pt;width:166.55pt;mso-position-horizontal-relative:page;z-index:251663360;mso-width-relative:page;mso-height-relative:page;" filled="f" stroked="f" coordsize="21600,21600" o:gfxdata="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wylzF2QAAAAkBAAAPAAAAAAAAAAEAIAAAACIAAABkcnMvZG93bnJldi54bWxQSwECFAAUAAAA&#10;CACHTuJAnBU5LLQBAAB4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5" w:type="dxa"/>
                        <w:tblBorders>
                          <w:top w:val="single" w:color="050605" w:sz="4" w:space="0"/>
                          <w:left w:val="single" w:color="050605" w:sz="4" w:space="0"/>
                          <w:bottom w:val="single" w:color="050605" w:sz="4" w:space="0"/>
                          <w:right w:val="single" w:color="050605" w:sz="4" w:space="0"/>
                          <w:insideH w:val="single" w:color="050605" w:sz="4" w:space="0"/>
                          <w:insideV w:val="single" w:color="050605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</w:tblGrid>
                      <w:tr w14:paraId="36BDAA57">
                        <w:tblPrEx>
                          <w:tblBorders>
                            <w:top w:val="single" w:color="050605" w:sz="4" w:space="0"/>
                            <w:left w:val="single" w:color="050605" w:sz="4" w:space="0"/>
                            <w:bottom w:val="single" w:color="050605" w:sz="4" w:space="0"/>
                            <w:right w:val="single" w:color="050605" w:sz="4" w:space="0"/>
                            <w:insideH w:val="single" w:color="050605" w:sz="4" w:space="0"/>
                            <w:insideV w:val="single" w:color="050605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400" w:type="dxa"/>
                          </w:tcPr>
                          <w:p w14:paraId="01A3828A">
                            <w:pPr>
                              <w:pStyle w:val="12"/>
                              <w:spacing w:before="60" w:line="142" w:lineRule="exact"/>
                              <w:ind w:lef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50605"/>
                                <w:spacing w:val="-10"/>
                                <w:w w:val="80"/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 w14:paraId="41D8C98F">
                            <w:pPr>
                              <w:pStyle w:val="12"/>
                              <w:spacing w:before="71" w:line="131" w:lineRule="exact"/>
                              <w:ind w:left="128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050605"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 w14:paraId="6DFCE72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1D9E018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6E67FA98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61588101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15ADEC9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4AFEAB71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14:paraId="444EA46C">
                        <w:tblPrEx>
                          <w:tblBorders>
                            <w:top w:val="single" w:color="050605" w:sz="4" w:space="0"/>
                            <w:left w:val="single" w:color="050605" w:sz="4" w:space="0"/>
                            <w:bottom w:val="single" w:color="050605" w:sz="4" w:space="0"/>
                            <w:right w:val="single" w:color="050605" w:sz="4" w:space="0"/>
                            <w:insideH w:val="single" w:color="050605" w:sz="4" w:space="0"/>
                            <w:insideV w:val="single" w:color="050605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400" w:type="dxa"/>
                          </w:tcPr>
                          <w:p w14:paraId="467CCE7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4633089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709BC38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3CAE15A1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54FD3D0D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057D1FC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2CCEA0D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38BEFEA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A18B8BF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50605"/>
          <w:sz w:val="13"/>
        </w:rPr>
        <w:t>National</w:t>
      </w:r>
      <w:r>
        <w:rPr>
          <w:rFonts w:ascii="Arial"/>
          <w:b/>
          <w:color w:val="050605"/>
          <w:spacing w:val="8"/>
          <w:sz w:val="13"/>
        </w:rPr>
        <w:t xml:space="preserve"> </w:t>
      </w:r>
      <w:r>
        <w:rPr>
          <w:rFonts w:ascii="Arial"/>
          <w:b/>
          <w:color w:val="050605"/>
          <w:sz w:val="13"/>
        </w:rPr>
        <w:t>Securities</w:t>
      </w:r>
      <w:r>
        <w:rPr>
          <w:rFonts w:ascii="Arial"/>
          <w:b/>
          <w:color w:val="050605"/>
          <w:spacing w:val="8"/>
          <w:sz w:val="13"/>
        </w:rPr>
        <w:t xml:space="preserve"> </w:t>
      </w:r>
      <w:r>
        <w:rPr>
          <w:rFonts w:ascii="Arial"/>
          <w:b/>
          <w:color w:val="050605"/>
          <w:sz w:val="13"/>
        </w:rPr>
        <w:t>Depository</w:t>
      </w:r>
      <w:r>
        <w:rPr>
          <w:rFonts w:ascii="Arial"/>
          <w:b/>
          <w:color w:val="050605"/>
          <w:spacing w:val="8"/>
          <w:sz w:val="13"/>
        </w:rPr>
        <w:t xml:space="preserve"> </w:t>
      </w:r>
      <w:r>
        <w:rPr>
          <w:rFonts w:ascii="Arial"/>
          <w:b/>
          <w:color w:val="050605"/>
          <w:sz w:val="13"/>
        </w:rPr>
        <w:t>Limited</w:t>
      </w:r>
      <w:r>
        <w:rPr>
          <w:rFonts w:ascii="Arial"/>
          <w:b/>
          <w:color w:val="050605"/>
          <w:spacing w:val="9"/>
          <w:sz w:val="13"/>
        </w:rPr>
        <w:t xml:space="preserve"> </w:t>
      </w:r>
      <w:r>
        <w:rPr>
          <w:rFonts w:ascii="Arial"/>
          <w:b/>
          <w:color w:val="050605"/>
          <w:spacing w:val="-2"/>
          <w:sz w:val="13"/>
        </w:rPr>
        <w:t>(NSDL)</w:t>
      </w:r>
    </w:p>
    <w:p w14:paraId="77BA39A8">
      <w:pPr>
        <w:pStyle w:val="9"/>
        <w:spacing w:before="39"/>
        <w:rPr>
          <w:rFonts w:ascii="Arial"/>
          <w:b/>
          <w:sz w:val="13"/>
        </w:rPr>
      </w:pPr>
    </w:p>
    <w:p w14:paraId="2F09EFEB">
      <w:pPr>
        <w:spacing w:before="0"/>
        <w:ind w:left="235" w:right="0" w:firstLine="0"/>
        <w:jc w:val="left"/>
        <w:rPr>
          <w:sz w:val="14"/>
        </w:rPr>
      </w:pPr>
      <w:r>
        <w:rPr>
          <w:color w:val="050605"/>
          <w:spacing w:val="-2"/>
          <w:w w:val="105"/>
          <w:sz w:val="14"/>
        </w:rPr>
        <w:t>DP</w:t>
      </w:r>
      <w:r>
        <w:rPr>
          <w:color w:val="050605"/>
          <w:spacing w:val="-8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ID</w:t>
      </w:r>
      <w:r>
        <w:rPr>
          <w:color w:val="050605"/>
          <w:spacing w:val="-8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No.</w:t>
      </w:r>
      <w:r>
        <w:rPr>
          <w:color w:val="050605"/>
          <w:spacing w:val="-7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Beneficiary</w:t>
      </w:r>
      <w:r>
        <w:rPr>
          <w:color w:val="050605"/>
          <w:spacing w:val="-8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Account</w:t>
      </w:r>
      <w:r>
        <w:rPr>
          <w:color w:val="050605"/>
          <w:spacing w:val="-6"/>
          <w:w w:val="105"/>
          <w:sz w:val="14"/>
        </w:rPr>
        <w:t xml:space="preserve"> </w:t>
      </w:r>
      <w:r>
        <w:rPr>
          <w:color w:val="050605"/>
          <w:spacing w:val="-5"/>
          <w:w w:val="105"/>
          <w:sz w:val="14"/>
        </w:rPr>
        <w:t>No.</w:t>
      </w:r>
    </w:p>
    <w:p w14:paraId="6A7CF5D3">
      <w:pPr>
        <w:spacing w:before="0" w:line="240" w:lineRule="auto"/>
        <w:rPr>
          <w:sz w:val="14"/>
        </w:rPr>
      </w:pPr>
      <w:r>
        <w:br w:type="column"/>
      </w:r>
    </w:p>
    <w:p w14:paraId="1F0DD042">
      <w:pPr>
        <w:pStyle w:val="9"/>
        <w:spacing w:before="14"/>
        <w:rPr>
          <w:sz w:val="14"/>
        </w:rPr>
      </w:pPr>
    </w:p>
    <w:p w14:paraId="48CF7975">
      <w:pPr>
        <w:spacing w:before="0"/>
        <w:ind w:left="235" w:right="0" w:firstLine="0"/>
        <w:jc w:val="left"/>
        <w:rPr>
          <w:sz w:val="14"/>
        </w:rPr>
      </w:pPr>
      <w:r>
        <w:rPr>
          <w:color w:val="050605"/>
          <w:sz w:val="14"/>
        </w:rPr>
        <w:t>Target</w:t>
      </w:r>
      <w:r>
        <w:rPr>
          <w:color w:val="050605"/>
          <w:spacing w:val="-10"/>
          <w:sz w:val="14"/>
        </w:rPr>
        <w:t xml:space="preserve"> </w:t>
      </w:r>
      <w:r>
        <w:rPr>
          <w:color w:val="050605"/>
          <w:sz w:val="14"/>
        </w:rPr>
        <w:t>ID</w:t>
      </w:r>
      <w:r>
        <w:rPr>
          <w:color w:val="050605"/>
          <w:spacing w:val="-9"/>
          <w:sz w:val="14"/>
        </w:rPr>
        <w:t xml:space="preserve"> </w:t>
      </w:r>
      <w:r>
        <w:rPr>
          <w:color w:val="050605"/>
          <w:spacing w:val="-5"/>
          <w:sz w:val="14"/>
        </w:rPr>
        <w:t>No.</w:t>
      </w:r>
    </w:p>
    <w:p w14:paraId="2FC5E603">
      <w:pPr>
        <w:spacing w:before="24"/>
        <w:ind w:left="354" w:right="0" w:firstLine="0"/>
        <w:jc w:val="left"/>
        <w:rPr>
          <w:rFonts w:ascii="Arial"/>
          <w:b/>
          <w:sz w:val="13"/>
        </w:rPr>
      </w:pPr>
      <w:r>
        <w:br w:type="column"/>
      </w:r>
      <w:r>
        <w:rPr>
          <w:rFonts w:ascii="Arial"/>
          <w:b/>
          <w:color w:val="050605"/>
          <w:sz w:val="13"/>
        </w:rPr>
        <w:t>Central</w:t>
      </w:r>
      <w:r>
        <w:rPr>
          <w:rFonts w:ascii="Arial"/>
          <w:b/>
          <w:color w:val="050605"/>
          <w:spacing w:val="6"/>
          <w:sz w:val="13"/>
        </w:rPr>
        <w:t xml:space="preserve"> </w:t>
      </w:r>
      <w:r>
        <w:rPr>
          <w:rFonts w:ascii="Arial"/>
          <w:b/>
          <w:color w:val="050605"/>
          <w:sz w:val="13"/>
        </w:rPr>
        <w:t>Depository</w:t>
      </w:r>
      <w:r>
        <w:rPr>
          <w:rFonts w:ascii="Arial"/>
          <w:b/>
          <w:color w:val="050605"/>
          <w:spacing w:val="6"/>
          <w:sz w:val="13"/>
        </w:rPr>
        <w:t xml:space="preserve"> </w:t>
      </w:r>
      <w:r>
        <w:rPr>
          <w:rFonts w:ascii="Arial"/>
          <w:b/>
          <w:color w:val="050605"/>
          <w:sz w:val="13"/>
        </w:rPr>
        <w:t>Securities</w:t>
      </w:r>
      <w:r>
        <w:rPr>
          <w:rFonts w:ascii="Arial"/>
          <w:b/>
          <w:color w:val="050605"/>
          <w:spacing w:val="7"/>
          <w:sz w:val="13"/>
        </w:rPr>
        <w:t xml:space="preserve"> </w:t>
      </w:r>
      <w:r>
        <w:rPr>
          <w:rFonts w:ascii="Arial"/>
          <w:b/>
          <w:color w:val="050605"/>
          <w:sz w:val="13"/>
        </w:rPr>
        <w:t>Limited</w:t>
      </w:r>
      <w:r>
        <w:rPr>
          <w:rFonts w:ascii="Arial"/>
          <w:b/>
          <w:color w:val="050605"/>
          <w:spacing w:val="6"/>
          <w:sz w:val="13"/>
        </w:rPr>
        <w:t xml:space="preserve"> </w:t>
      </w:r>
      <w:r>
        <w:rPr>
          <w:rFonts w:ascii="Arial"/>
          <w:b/>
          <w:color w:val="050605"/>
          <w:spacing w:val="-2"/>
          <w:sz w:val="13"/>
        </w:rPr>
        <w:t>(CDSL)</w:t>
      </w:r>
    </w:p>
    <w:p w14:paraId="3E13D742">
      <w:pPr>
        <w:spacing w:after="0"/>
        <w:jc w:val="left"/>
        <w:rPr>
          <w:rFonts w:ascii="Arial"/>
          <w:b/>
          <w:sz w:val="13"/>
        </w:rPr>
        <w:sectPr>
          <w:type w:val="continuous"/>
          <w:pgSz w:w="11910" w:h="16840"/>
          <w:pgMar w:top="0" w:right="141" w:bottom="0" w:left="141" w:header="720" w:footer="720" w:gutter="0"/>
          <w:cols w:equalWidth="0" w:num="3">
            <w:col w:w="5707" w:space="70"/>
            <w:col w:w="1086" w:space="39"/>
            <w:col w:w="4726"/>
          </w:cols>
        </w:sectPr>
      </w:pPr>
    </w:p>
    <w:p w14:paraId="684503EF">
      <w:pPr>
        <w:pStyle w:val="9"/>
        <w:spacing w:before="7"/>
        <w:rPr>
          <w:rFonts w:ascii="Arial"/>
          <w:b/>
          <w:sz w:val="20"/>
        </w:rPr>
      </w:pPr>
    </w:p>
    <w:p w14:paraId="3AB767DE">
      <w:pPr>
        <w:tabs>
          <w:tab w:val="left" w:pos="5309"/>
          <w:tab w:val="left" w:pos="8282"/>
        </w:tabs>
        <w:spacing w:line="161" w:lineRule="exact"/>
        <w:ind w:left="191" w:right="0" w:firstLine="0"/>
        <w:jc w:val="left"/>
        <w:rPr>
          <w:rFonts w:ascii="Arial"/>
          <w:position w:val="-2"/>
          <w:sz w:val="16"/>
        </w:rPr>
      </w:pPr>
      <w:r>
        <w:rPr>
          <w:rFonts w:ascii="Arial"/>
          <w:position w:val="-2"/>
          <w:sz w:val="16"/>
        </w:rPr>
        <mc:AlternateContent>
          <mc:Choice Requires="wps">
            <w:drawing>
              <wp:inline distT="0" distB="0" distL="0" distR="0">
                <wp:extent cx="2891790" cy="102870"/>
                <wp:effectExtent l="0" t="0" r="0" b="0"/>
                <wp:docPr id="112" name="Text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2325C">
                            <w:pPr>
                              <w:tabs>
                                <w:tab w:val="left" w:pos="2932"/>
                              </w:tabs>
                              <w:spacing w:before="0" w:line="161" w:lineRule="exact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50605"/>
                                <w:sz w:val="14"/>
                              </w:rPr>
                              <w:t>Enclosures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z w:val="14"/>
                              </w:rPr>
                              <w:t>(Please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z w:val="14"/>
                              </w:rPr>
                              <w:t>tick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z w:val="14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z w:val="14"/>
                              </w:rPr>
                              <w:t>box)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pacing w:val="-1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b/>
                                <w:color w:val="050605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Cli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nt</w:t>
                            </w:r>
                            <w:r>
                              <w:rPr>
                                <w:color w:val="050605"/>
                                <w:spacing w:val="2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st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r</w:t>
                            </w:r>
                            <w:r>
                              <w:rPr>
                                <w:color w:val="050605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List</w:t>
                            </w:r>
                            <w:r>
                              <w:rPr>
                                <w:color w:val="050605"/>
                                <w:spacing w:val="2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pacing w:val="-2"/>
                                <w:sz w:val="14"/>
                              </w:rPr>
                              <w:t>(</w:t>
                            </w:r>
                            <w:r>
                              <w:rPr>
                                <w:color w:val="050605"/>
                                <w:spacing w:val="-2"/>
                                <w:sz w:val="14"/>
                              </w:rPr>
                              <w:t>CML)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2" o:spid="_x0000_s1026" o:spt="202" type="#_x0000_t202" style="height:8.1pt;width:227.7pt;" filled="f" stroked="f" coordsize="21600,21600" o:gfxdata="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uppKm&#10;1AAAAAQBAAAPAAAAAAAAAAEAIAAAACIAAABkcnMvZG93bnJldi54bWxQSwECFAAUAAAACACHTuJA&#10;LnIDZbMBAAB4AwAADgAAAAAAAAABACAAAAAj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8A2325C">
                      <w:pPr>
                        <w:tabs>
                          <w:tab w:val="left" w:pos="2932"/>
                        </w:tabs>
                        <w:spacing w:before="0" w:line="161" w:lineRule="exact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50605"/>
                          <w:sz w:val="14"/>
                        </w:rPr>
                        <w:t>Enclosures</w:t>
                      </w:r>
                      <w:r>
                        <w:rPr>
                          <w:rFonts w:ascii="Arial"/>
                          <w:b/>
                          <w:color w:val="050605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50605"/>
                          <w:sz w:val="14"/>
                        </w:rPr>
                        <w:t>(Please</w:t>
                      </w:r>
                      <w:r>
                        <w:rPr>
                          <w:rFonts w:ascii="Arial"/>
                          <w:b/>
                          <w:color w:val="050605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50605"/>
                          <w:sz w:val="14"/>
                        </w:rPr>
                        <w:t>tick</w:t>
                      </w:r>
                      <w:r>
                        <w:rPr>
                          <w:rFonts w:ascii="Arial"/>
                          <w:b/>
                          <w:color w:val="050605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50605"/>
                          <w:sz w:val="14"/>
                        </w:rPr>
                        <w:t>any</w:t>
                      </w:r>
                      <w:r>
                        <w:rPr>
                          <w:rFonts w:ascii="Arial"/>
                          <w:b/>
                          <w:color w:val="050605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50605"/>
                          <w:sz w:val="14"/>
                        </w:rPr>
                        <w:t>one</w:t>
                      </w:r>
                      <w:r>
                        <w:rPr>
                          <w:rFonts w:ascii="Arial"/>
                          <w:b/>
                          <w:color w:val="050605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50605"/>
                          <w:sz w:val="14"/>
                        </w:rPr>
                        <w:t>box)</w:t>
                      </w:r>
                      <w:r>
                        <w:rPr>
                          <w:rFonts w:ascii="Arial"/>
                          <w:b/>
                          <w:color w:val="050605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50605"/>
                          <w:spacing w:val="-10"/>
                          <w:sz w:val="14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050605"/>
                          <w:sz w:val="14"/>
                        </w:rPr>
                        <w:tab/>
                      </w:r>
                      <w:r>
                        <w:rPr>
                          <w:color w:val="050605"/>
                          <w:sz w:val="14"/>
                        </w:rPr>
                        <w:t>Cli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e</w:t>
                      </w:r>
                      <w:r>
                        <w:rPr>
                          <w:color w:val="050605"/>
                          <w:sz w:val="14"/>
                        </w:rPr>
                        <w:t>nt</w:t>
                      </w:r>
                      <w:r>
                        <w:rPr>
                          <w:color w:val="050605"/>
                          <w:spacing w:val="28"/>
                          <w:sz w:val="14"/>
                        </w:rPr>
                        <w:t xml:space="preserve"> </w:t>
                      </w:r>
                      <w:r>
                        <w:rPr>
                          <w:color w:val="050605"/>
                          <w:sz w:val="14"/>
                        </w:rPr>
                        <w:t>M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a</w:t>
                      </w:r>
                      <w:r>
                        <w:rPr>
                          <w:color w:val="050605"/>
                          <w:sz w:val="14"/>
                        </w:rPr>
                        <w:t>st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e</w:t>
                      </w:r>
                      <w:r>
                        <w:rPr>
                          <w:color w:val="050605"/>
                          <w:sz w:val="14"/>
                        </w:rPr>
                        <w:t>r</w:t>
                      </w:r>
                      <w:r>
                        <w:rPr>
                          <w:color w:val="050605"/>
                          <w:spacing w:val="29"/>
                          <w:sz w:val="14"/>
                        </w:rPr>
                        <w:t xml:space="preserve"> </w:t>
                      </w:r>
                      <w:r>
                        <w:rPr>
                          <w:color w:val="050605"/>
                          <w:sz w:val="14"/>
                        </w:rPr>
                        <w:t>List</w:t>
                      </w:r>
                      <w:r>
                        <w:rPr>
                          <w:color w:val="050605"/>
                          <w:spacing w:val="2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50605"/>
                          <w:spacing w:val="-2"/>
                          <w:sz w:val="14"/>
                        </w:rPr>
                        <w:t>(</w:t>
                      </w:r>
                      <w:r>
                        <w:rPr>
                          <w:color w:val="050605"/>
                          <w:spacing w:val="-2"/>
                          <w:sz w:val="14"/>
                        </w:rPr>
                        <w:t>CML)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/>
          <w:position w:val="-2"/>
          <w:sz w:val="16"/>
        </w:rPr>
        <w:tab/>
      </w:r>
      <w:r>
        <w:rPr>
          <w:rFonts w:ascii="Arial"/>
          <w:position w:val="-2"/>
          <w:sz w:val="16"/>
        </w:rPr>
        <mc:AlternateContent>
          <mc:Choice Requires="wps">
            <w:drawing>
              <wp:inline distT="0" distB="0" distL="0" distR="0">
                <wp:extent cx="1530350" cy="102870"/>
                <wp:effectExtent l="0" t="0" r="0" b="0"/>
                <wp:docPr id="113" name="Text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B0510F">
                            <w:pPr>
                              <w:spacing w:before="0" w:line="161" w:lineRule="exact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ns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ac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ti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050605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Ho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lding</w:t>
                            </w:r>
                            <w:r>
                              <w:rPr>
                                <w:color w:val="050605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pacing w:val="-2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050605"/>
                                <w:spacing w:val="-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050605"/>
                                <w:spacing w:val="-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pacing w:val="-2"/>
                                <w:sz w:val="14"/>
                              </w:rPr>
                              <w:t>eme</w:t>
                            </w:r>
                            <w:r>
                              <w:rPr>
                                <w:color w:val="050605"/>
                                <w:spacing w:val="-2"/>
                                <w:sz w:val="14"/>
                              </w:rPr>
                              <w:t>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3" o:spid="_x0000_s1026" o:spt="202" type="#_x0000_t202" style="height:8.1pt;width:120.5pt;" filled="f" stroked="f" coordsize="21600,21600" o:gfxdata="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6pBK9IA&#10;AAAEAQAADwAAAAAAAAABACAAAAAiAAAAZHJzL2Rvd25yZXYueG1sUEsBAhQAFAAAAAgAh07iQEIJ&#10;ITmzAQAAeAMAAA4AAAAAAAAAAQAgAAAAI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4B0510F">
                      <w:pPr>
                        <w:spacing w:before="0" w:line="161" w:lineRule="exact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T</w:t>
                      </w:r>
                      <w:r>
                        <w:rPr>
                          <w:color w:val="050605"/>
                          <w:sz w:val="14"/>
                        </w:rPr>
                        <w:t>r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a</w:t>
                      </w:r>
                      <w:r>
                        <w:rPr>
                          <w:color w:val="050605"/>
                          <w:sz w:val="14"/>
                        </w:rPr>
                        <w:t>ns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ac</w:t>
                      </w:r>
                      <w:r>
                        <w:rPr>
                          <w:color w:val="050605"/>
                          <w:sz w:val="14"/>
                        </w:rPr>
                        <w:t>ti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o</w:t>
                      </w:r>
                      <w:r>
                        <w:rPr>
                          <w:color w:val="050605"/>
                          <w:sz w:val="14"/>
                        </w:rPr>
                        <w:t>n</w:t>
                      </w:r>
                      <w:r>
                        <w:rPr>
                          <w:color w:val="050605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c</w:t>
                      </w:r>
                      <w:r>
                        <w:rPr>
                          <w:color w:val="050605"/>
                          <w:sz w:val="14"/>
                        </w:rPr>
                        <w:t>u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m</w:t>
                      </w:r>
                      <w:r>
                        <w:rPr>
                          <w:rFonts w:ascii="Microsoft Sans Serif"/>
                          <w:color w:val="050605"/>
                          <w:spacing w:val="2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Ho</w:t>
                      </w:r>
                      <w:r>
                        <w:rPr>
                          <w:color w:val="050605"/>
                          <w:sz w:val="14"/>
                        </w:rPr>
                        <w:t>lding</w:t>
                      </w:r>
                      <w:r>
                        <w:rPr>
                          <w:color w:val="050605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50605"/>
                          <w:spacing w:val="-2"/>
                          <w:sz w:val="14"/>
                        </w:rPr>
                        <w:t>S</w:t>
                      </w:r>
                      <w:r>
                        <w:rPr>
                          <w:color w:val="050605"/>
                          <w:spacing w:val="-2"/>
                          <w:sz w:val="14"/>
                        </w:rPr>
                        <w:t>t</w:t>
                      </w:r>
                      <w:r>
                        <w:rPr>
                          <w:rFonts w:ascii="Microsoft Sans Serif"/>
                          <w:color w:val="050605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color w:val="050605"/>
                          <w:spacing w:val="-2"/>
                          <w:sz w:val="14"/>
                        </w:rPr>
                        <w:t>t</w:t>
                      </w:r>
                      <w:r>
                        <w:rPr>
                          <w:rFonts w:ascii="Microsoft Sans Serif"/>
                          <w:color w:val="050605"/>
                          <w:spacing w:val="-2"/>
                          <w:sz w:val="14"/>
                        </w:rPr>
                        <w:t>eme</w:t>
                      </w:r>
                      <w:r>
                        <w:rPr>
                          <w:color w:val="050605"/>
                          <w:spacing w:val="-2"/>
                          <w:sz w:val="14"/>
                        </w:rPr>
                        <w:t>nt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/>
          <w:position w:val="-2"/>
          <w:sz w:val="16"/>
        </w:rPr>
        <w:tab/>
      </w:r>
      <w:r>
        <w:rPr>
          <w:rFonts w:ascii="Arial"/>
          <w:position w:val="-2"/>
          <w:sz w:val="16"/>
        </w:rPr>
        <mc:AlternateContent>
          <mc:Choice Requires="wps">
            <w:drawing>
              <wp:inline distT="0" distB="0" distL="0" distR="0">
                <wp:extent cx="1692275" cy="102870"/>
                <wp:effectExtent l="0" t="0" r="0" b="0"/>
                <wp:docPr id="114" name="Text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75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54B22">
                            <w:pPr>
                              <w:spacing w:before="0" w:line="161" w:lineRule="exact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5060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ce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ll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d</w:t>
                            </w:r>
                            <w:r>
                              <w:rPr>
                                <w:color w:val="050605"/>
                                <w:spacing w:val="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liv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ry</w:t>
                            </w:r>
                            <w:r>
                              <w:rPr>
                                <w:color w:val="050605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Instru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ti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050605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050605"/>
                                <w:sz w:val="14"/>
                              </w:rPr>
                              <w:t>lip</w:t>
                            </w:r>
                            <w:r>
                              <w:rPr>
                                <w:color w:val="050605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pacing w:val="-4"/>
                                <w:sz w:val="14"/>
                              </w:rPr>
                              <w:t>(</w:t>
                            </w:r>
                            <w:r>
                              <w:rPr>
                                <w:color w:val="050605"/>
                                <w:spacing w:val="-4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Microsoft Sans Serif"/>
                                <w:color w:val="050605"/>
                                <w:spacing w:val="-4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050605"/>
                                <w:spacing w:val="-4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4" o:spid="_x0000_s1026" o:spt="202" type="#_x0000_t202" style="height:8.1pt;width:133.25pt;" filled="f" stroked="f" coordsize="21600,21600" o:gfxdata="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VJuK&#10;5tQAAAAEAQAADwAAAAAAAAABACAAAAAiAAAAZHJzL2Rvd25yZXYueG1sUEsBAhQAFAAAAAgAh07i&#10;QGTTdS60AQAAeAMAAA4AAAAAAAAAAQAgAAAAIw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0054B22">
                      <w:pPr>
                        <w:spacing w:before="0" w:line="161" w:lineRule="exact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050605"/>
                          <w:sz w:val="14"/>
                        </w:rPr>
                        <w:t>C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a</w:t>
                      </w:r>
                      <w:r>
                        <w:rPr>
                          <w:color w:val="050605"/>
                          <w:sz w:val="14"/>
                        </w:rPr>
                        <w:t>n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ce</w:t>
                      </w:r>
                      <w:r>
                        <w:rPr>
                          <w:color w:val="050605"/>
                          <w:sz w:val="14"/>
                        </w:rPr>
                        <w:t>ll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e</w:t>
                      </w:r>
                      <w:r>
                        <w:rPr>
                          <w:color w:val="050605"/>
                          <w:sz w:val="14"/>
                        </w:rPr>
                        <w:t>d</w:t>
                      </w:r>
                      <w:r>
                        <w:rPr>
                          <w:color w:val="050605"/>
                          <w:spacing w:val="24"/>
                          <w:sz w:val="14"/>
                        </w:rPr>
                        <w:t xml:space="preserve"> </w:t>
                      </w:r>
                      <w:r>
                        <w:rPr>
                          <w:color w:val="050605"/>
                          <w:sz w:val="14"/>
                        </w:rPr>
                        <w:t>D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e</w:t>
                      </w:r>
                      <w:r>
                        <w:rPr>
                          <w:color w:val="050605"/>
                          <w:sz w:val="14"/>
                        </w:rPr>
                        <w:t>liv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e</w:t>
                      </w:r>
                      <w:r>
                        <w:rPr>
                          <w:color w:val="050605"/>
                          <w:sz w:val="14"/>
                        </w:rPr>
                        <w:t>ry</w:t>
                      </w:r>
                      <w:r>
                        <w:rPr>
                          <w:color w:val="050605"/>
                          <w:spacing w:val="27"/>
                          <w:sz w:val="14"/>
                        </w:rPr>
                        <w:t xml:space="preserve"> </w:t>
                      </w:r>
                      <w:r>
                        <w:rPr>
                          <w:color w:val="050605"/>
                          <w:sz w:val="14"/>
                        </w:rPr>
                        <w:t>Instru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c</w:t>
                      </w:r>
                      <w:r>
                        <w:rPr>
                          <w:color w:val="050605"/>
                          <w:sz w:val="14"/>
                        </w:rPr>
                        <w:t>ti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o</w:t>
                      </w:r>
                      <w:r>
                        <w:rPr>
                          <w:color w:val="050605"/>
                          <w:sz w:val="14"/>
                        </w:rPr>
                        <w:t>n</w:t>
                      </w:r>
                      <w:r>
                        <w:rPr>
                          <w:color w:val="050605"/>
                          <w:spacing w:val="2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50605"/>
                          <w:sz w:val="14"/>
                        </w:rPr>
                        <w:t>S</w:t>
                      </w:r>
                      <w:r>
                        <w:rPr>
                          <w:color w:val="050605"/>
                          <w:sz w:val="14"/>
                        </w:rPr>
                        <w:t>lip</w:t>
                      </w:r>
                      <w:r>
                        <w:rPr>
                          <w:color w:val="050605"/>
                          <w:spacing w:val="2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50605"/>
                          <w:spacing w:val="-4"/>
                          <w:sz w:val="14"/>
                        </w:rPr>
                        <w:t>(</w:t>
                      </w:r>
                      <w:r>
                        <w:rPr>
                          <w:color w:val="050605"/>
                          <w:spacing w:val="-4"/>
                          <w:sz w:val="14"/>
                        </w:rPr>
                        <w:t>DI</w:t>
                      </w:r>
                      <w:r>
                        <w:rPr>
                          <w:rFonts w:ascii="Microsoft Sans Serif"/>
                          <w:color w:val="050605"/>
                          <w:spacing w:val="-4"/>
                          <w:sz w:val="14"/>
                        </w:rPr>
                        <w:t>S</w:t>
                      </w:r>
                      <w:r>
                        <w:rPr>
                          <w:color w:val="050605"/>
                          <w:spacing w:val="-4"/>
                          <w:sz w:val="14"/>
                        </w:rPr>
                        <w:t>)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67FDC54">
      <w:pPr>
        <w:pStyle w:val="9"/>
        <w:spacing w:before="1"/>
        <w:rPr>
          <w:rFonts w:ascii="Arial"/>
          <w:b/>
          <w:sz w:val="6"/>
        </w:rPr>
      </w:pPr>
    </w:p>
    <w:p w14:paraId="18D51C5E">
      <w:pPr>
        <w:pStyle w:val="9"/>
        <w:spacing w:after="0"/>
        <w:rPr>
          <w:rFonts w:ascii="Arial"/>
          <w:b/>
          <w:sz w:val="6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4E0D6D95">
      <w:pPr>
        <w:pStyle w:val="3"/>
        <w:numPr>
          <w:ilvl w:val="0"/>
          <w:numId w:val="1"/>
        </w:numPr>
        <w:tabs>
          <w:tab w:val="left" w:pos="350"/>
        </w:tabs>
        <w:spacing w:before="75" w:after="0" w:line="240" w:lineRule="auto"/>
        <w:ind w:left="350" w:right="0" w:hanging="167"/>
        <w:jc w:val="left"/>
      </w:pP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4433570</wp:posOffset>
                </wp:positionH>
                <wp:positionV relativeFrom="paragraph">
                  <wp:posOffset>-427990</wp:posOffset>
                </wp:positionV>
                <wp:extent cx="2861310" cy="168275"/>
                <wp:effectExtent l="0" t="0" r="0" b="0"/>
                <wp:wrapNone/>
                <wp:docPr id="115" name="Text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5" w:type="dxa"/>
                              <w:tblBorders>
                                <w:top w:val="single" w:color="050605" w:sz="4" w:space="0"/>
                                <w:left w:val="single" w:color="050605" w:sz="4" w:space="0"/>
                                <w:bottom w:val="single" w:color="050605" w:sz="4" w:space="0"/>
                                <w:right w:val="single" w:color="050605" w:sz="4" w:space="0"/>
                                <w:insideH w:val="single" w:color="050605" w:sz="4" w:space="0"/>
                                <w:insideV w:val="single" w:color="050605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</w:tblGrid>
                            <w:tr w14:paraId="0E676476">
                              <w:tblPrEx>
                                <w:tblBorders>
                                  <w:top w:val="single" w:color="050605" w:sz="4" w:space="0"/>
                                  <w:left w:val="single" w:color="050605" w:sz="4" w:space="0"/>
                                  <w:bottom w:val="single" w:color="050605" w:sz="4" w:space="0"/>
                                  <w:right w:val="single" w:color="050605" w:sz="4" w:space="0"/>
                                  <w:insideH w:val="single" w:color="050605" w:sz="4" w:space="0"/>
                                  <w:insideV w:val="single" w:color="050605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274" w:type="dxa"/>
                                </w:tcPr>
                                <w:p w14:paraId="52C21D94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5FD9DD0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551E373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468F998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4C98126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2F8956AF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77981A57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7FCC38E1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1A4E75F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3C6F8E3D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3CE0C73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083CF61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5945FD94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6D715CB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5B5E992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1CB334D8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B83CD1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5" o:spid="_x0000_s1026" o:spt="202" type="#_x0000_t202" style="position:absolute;left:0pt;margin-left:349.1pt;margin-top:-33.7pt;height:13.25pt;width:225.3pt;mso-position-horizontal-relative:page;z-index:251664384;mso-width-relative:page;mso-height-relative:page;" filled="f" stroked="f" coordsize="21600,21600" o:gfxdata="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ILiXz2gAAAAwBAAAPAAAAAAAAAAEAIAAAACIAAABkcnMvZG93bnJldi54bWxQSwECFAAUAAAA&#10;CACHTuJAkzei8LMBAAB4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5" w:type="dxa"/>
                        <w:tblBorders>
                          <w:top w:val="single" w:color="050605" w:sz="4" w:space="0"/>
                          <w:left w:val="single" w:color="050605" w:sz="4" w:space="0"/>
                          <w:bottom w:val="single" w:color="050605" w:sz="4" w:space="0"/>
                          <w:right w:val="single" w:color="050605" w:sz="4" w:space="0"/>
                          <w:insideH w:val="single" w:color="050605" w:sz="4" w:space="0"/>
                          <w:insideV w:val="single" w:color="050605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</w:tblGrid>
                      <w:tr w14:paraId="0E676476">
                        <w:tblPrEx>
                          <w:tblBorders>
                            <w:top w:val="single" w:color="050605" w:sz="4" w:space="0"/>
                            <w:left w:val="single" w:color="050605" w:sz="4" w:space="0"/>
                            <w:bottom w:val="single" w:color="050605" w:sz="4" w:space="0"/>
                            <w:right w:val="single" w:color="050605" w:sz="4" w:space="0"/>
                            <w:insideH w:val="single" w:color="050605" w:sz="4" w:space="0"/>
                            <w:insideV w:val="single" w:color="050605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5" w:hRule="atLeast"/>
                        </w:trPr>
                        <w:tc>
                          <w:tcPr>
                            <w:tcW w:w="274" w:type="dxa"/>
                          </w:tcPr>
                          <w:p w14:paraId="52C21D94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5FD9DD0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551E373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468F998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4C98126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2F8956AF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77981A57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7FCC38E1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1A4E75F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3C6F8E3D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3CE0C73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083CF61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5945FD94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6D715CB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5B5E992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1CB334D8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7B83CD1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FFFFFF"/>
          <w:w w:val="90"/>
        </w:rPr>
        <w:t>GENERAL</w:t>
      </w:r>
      <w:r>
        <w:rPr>
          <w:color w:val="FFFFFF"/>
          <w:spacing w:val="24"/>
        </w:rPr>
        <w:t xml:space="preserve"> </w:t>
      </w:r>
      <w:r>
        <w:rPr>
          <w:color w:val="FFFFFF"/>
          <w:spacing w:val="-2"/>
        </w:rPr>
        <w:t>INFORMATION</w:t>
      </w:r>
    </w:p>
    <w:p w14:paraId="053260F4">
      <w:pPr>
        <w:pStyle w:val="11"/>
        <w:numPr>
          <w:ilvl w:val="0"/>
          <w:numId w:val="1"/>
        </w:numPr>
        <w:tabs>
          <w:tab w:val="left" w:pos="311"/>
        </w:tabs>
        <w:spacing w:before="61" w:after="0" w:line="240" w:lineRule="auto"/>
        <w:ind w:left="311" w:right="0" w:hanging="167"/>
        <w:jc w:val="left"/>
        <w:rPr>
          <w:rFonts w:ascii="Arial"/>
          <w:b/>
          <w:sz w:val="16"/>
        </w:rPr>
      </w:pPr>
      <w:r>
        <w:rPr>
          <w:rFonts w:ascii="Arial"/>
          <w:b/>
          <w:color w:val="FFFFFF"/>
          <w:spacing w:val="-4"/>
          <w:sz w:val="16"/>
        </w:rPr>
        <w:t>FIRST</w:t>
      </w:r>
      <w:r>
        <w:rPr>
          <w:rFonts w:ascii="Arial"/>
          <w:b/>
          <w:color w:val="FFFFFF"/>
          <w:sz w:val="16"/>
        </w:rPr>
        <w:t xml:space="preserve"> </w:t>
      </w:r>
      <w:r>
        <w:rPr>
          <w:rFonts w:ascii="Arial"/>
          <w:b/>
          <w:color w:val="FFFFFF"/>
          <w:spacing w:val="-4"/>
          <w:sz w:val="16"/>
        </w:rPr>
        <w:t>APPLICANT</w:t>
      </w:r>
      <w:r>
        <w:rPr>
          <w:rFonts w:ascii="Arial"/>
          <w:b/>
          <w:color w:val="FFFFFF"/>
          <w:sz w:val="16"/>
        </w:rPr>
        <w:t xml:space="preserve"> </w:t>
      </w:r>
      <w:r>
        <w:rPr>
          <w:rFonts w:ascii="Arial"/>
          <w:b/>
          <w:color w:val="FFFFFF"/>
          <w:spacing w:val="-4"/>
          <w:sz w:val="16"/>
        </w:rPr>
        <w:t>DETAILS</w:t>
      </w:r>
    </w:p>
    <w:p w14:paraId="44BD9E85">
      <w:pPr>
        <w:spacing w:before="30"/>
        <w:ind w:left="155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50605"/>
          <w:position w:val="8"/>
          <w:sz w:val="13"/>
        </w:rPr>
        <w:t>NAME^</w:t>
      </w:r>
      <w:r>
        <w:rPr>
          <w:rFonts w:ascii="Arial"/>
          <w:b/>
          <w:color w:val="050605"/>
          <w:spacing w:val="54"/>
          <w:position w:val="8"/>
          <w:sz w:val="13"/>
        </w:rPr>
        <w:t xml:space="preserve"> </w:t>
      </w:r>
      <w:r>
        <w:rPr>
          <w:rFonts w:ascii="Arial"/>
          <w:b/>
          <w:color w:val="E8E7E6"/>
          <w:sz w:val="12"/>
        </w:rPr>
        <w:t>Mr.</w:t>
      </w:r>
      <w:r>
        <w:rPr>
          <w:rFonts w:ascii="Arial"/>
          <w:b/>
          <w:color w:val="E8E7E6"/>
          <w:spacing w:val="40"/>
          <w:sz w:val="12"/>
        </w:rPr>
        <w:t xml:space="preserve"> </w:t>
      </w:r>
      <w:r>
        <w:rPr>
          <w:rFonts w:ascii="Arial"/>
          <w:b/>
          <w:color w:val="E8E7E6"/>
          <w:sz w:val="12"/>
        </w:rPr>
        <w:t>Ms</w:t>
      </w:r>
      <w:r>
        <w:rPr>
          <w:rFonts w:ascii="Arial"/>
          <w:b/>
          <w:color w:val="E8E7E6"/>
          <w:spacing w:val="7"/>
          <w:sz w:val="12"/>
        </w:rPr>
        <w:t xml:space="preserve"> </w:t>
      </w:r>
      <w:r>
        <w:rPr>
          <w:rFonts w:ascii="Arial"/>
          <w:b/>
          <w:color w:val="E8E7E6"/>
          <w:spacing w:val="-4"/>
          <w:sz w:val="12"/>
        </w:rPr>
        <w:t>M/s.</w:t>
      </w:r>
    </w:p>
    <w:p w14:paraId="13F2DDC1">
      <w:pPr>
        <w:tabs>
          <w:tab w:val="left" w:pos="1664"/>
          <w:tab w:val="left" w:pos="3011"/>
          <w:tab w:val="left" w:pos="6261"/>
          <w:tab w:val="left" w:pos="6812"/>
          <w:tab w:val="left" w:pos="7832"/>
        </w:tabs>
        <w:spacing w:before="70"/>
        <w:ind w:left="144" w:right="0" w:firstLine="0"/>
        <w:jc w:val="left"/>
        <w:rPr>
          <w:position w:val="1"/>
          <w:sz w:val="12"/>
        </w:rPr>
      </w:pPr>
      <w:r>
        <w:br w:type="column"/>
      </w:r>
      <w:r>
        <w:rPr>
          <w:rFonts w:ascii="Arial" w:eastAsia="Arial"/>
          <w:b/>
          <w:color w:val="050605"/>
          <w:spacing w:val="-2"/>
          <w:sz w:val="14"/>
        </w:rPr>
        <w:t>APPLICATION</w:t>
      </w:r>
      <w:r>
        <w:rPr>
          <w:rFonts w:ascii="Arial" w:eastAsia="Arial"/>
          <w:b/>
          <w:color w:val="050605"/>
          <w:spacing w:val="6"/>
          <w:sz w:val="14"/>
        </w:rPr>
        <w:t xml:space="preserve"> </w:t>
      </w:r>
      <w:r>
        <w:rPr>
          <w:rFonts w:ascii="Arial" w:eastAsia="Arial"/>
          <w:b/>
          <w:color w:val="050605"/>
          <w:spacing w:val="-5"/>
          <w:sz w:val="14"/>
        </w:rPr>
        <w:t>FOR</w:t>
      </w:r>
      <w:r>
        <w:rPr>
          <w:rFonts w:ascii="Arial" w:eastAsia="Arial"/>
          <w:b/>
          <w:color w:val="050605"/>
          <w:sz w:val="14"/>
        </w:rPr>
        <w:tab/>
      </w:r>
      <w:r>
        <w:rPr>
          <w:color w:val="050605"/>
          <w:sz w:val="13"/>
        </w:rPr>
        <w:t>Zero</w:t>
      </w:r>
      <w:r>
        <w:rPr>
          <w:color w:val="050605"/>
          <w:spacing w:val="4"/>
          <w:sz w:val="13"/>
        </w:rPr>
        <w:t xml:space="preserve"> </w:t>
      </w:r>
      <w:r>
        <w:rPr>
          <w:color w:val="050605"/>
          <w:sz w:val="13"/>
        </w:rPr>
        <w:t>Balance</w:t>
      </w:r>
      <w:r>
        <w:rPr>
          <w:color w:val="050605"/>
          <w:spacing w:val="4"/>
          <w:sz w:val="13"/>
        </w:rPr>
        <w:t xml:space="preserve"> </w:t>
      </w:r>
      <w:r>
        <w:rPr>
          <w:color w:val="050605"/>
          <w:spacing w:val="-2"/>
          <w:sz w:val="13"/>
        </w:rPr>
        <w:t>Folio</w:t>
      </w:r>
      <w:r>
        <w:rPr>
          <w:color w:val="050605"/>
          <w:sz w:val="13"/>
        </w:rPr>
        <w:tab/>
      </w:r>
      <w:r>
        <w:rPr>
          <w:color w:val="050605"/>
          <w:sz w:val="13"/>
        </w:rPr>
        <w:t>Investment</w:t>
      </w:r>
      <w:r>
        <w:rPr>
          <w:color w:val="050605"/>
          <w:spacing w:val="-11"/>
          <w:sz w:val="13"/>
        </w:rPr>
        <w:t xml:space="preserve"> </w:t>
      </w:r>
      <w:r>
        <w:rPr>
          <w:rFonts w:ascii="Arial" w:eastAsia="Arial"/>
          <w:b/>
          <w:color w:val="050605"/>
          <w:sz w:val="14"/>
        </w:rPr>
        <w:t>^MODE</w:t>
      </w:r>
      <w:r>
        <w:rPr>
          <w:rFonts w:ascii="Arial" w:eastAsia="Arial"/>
          <w:b/>
          <w:color w:val="050605"/>
          <w:spacing w:val="-9"/>
          <w:sz w:val="14"/>
        </w:rPr>
        <w:t xml:space="preserve"> </w:t>
      </w:r>
      <w:r>
        <w:rPr>
          <w:rFonts w:ascii="Arial" w:eastAsia="Arial"/>
          <w:b/>
          <w:color w:val="050605"/>
          <w:sz w:val="14"/>
        </w:rPr>
        <w:t>OF</w:t>
      </w:r>
      <w:r>
        <w:rPr>
          <w:rFonts w:ascii="Arial" w:eastAsia="Arial"/>
          <w:b/>
          <w:color w:val="050605"/>
          <w:spacing w:val="-10"/>
          <w:sz w:val="14"/>
        </w:rPr>
        <w:t xml:space="preserve"> </w:t>
      </w:r>
      <w:r>
        <w:rPr>
          <w:rFonts w:ascii="Arial" w:eastAsia="Arial"/>
          <w:b/>
          <w:color w:val="050605"/>
          <w:sz w:val="14"/>
        </w:rPr>
        <w:t>HOLDING</w:t>
      </w:r>
      <w:r>
        <w:rPr>
          <w:rFonts w:ascii="Arial" w:eastAsia="Arial"/>
          <w:b/>
          <w:color w:val="050605"/>
          <w:spacing w:val="-10"/>
          <w:sz w:val="14"/>
        </w:rPr>
        <w:t xml:space="preserve"> </w:t>
      </w:r>
      <w:r>
        <w:rPr>
          <w:rFonts w:ascii="Arial" w:eastAsia="Arial"/>
          <w:b/>
          <w:color w:val="050605"/>
          <w:sz w:val="14"/>
        </w:rPr>
        <w:t>:</w:t>
      </w:r>
      <w:r>
        <w:rPr>
          <w:rFonts w:ascii="Arial" w:eastAsia="Arial"/>
          <w:b/>
          <w:color w:val="050605"/>
          <w:spacing w:val="3"/>
          <w:sz w:val="14"/>
        </w:rPr>
        <w:t xml:space="preserve"> </w:t>
      </w:r>
      <w:r>
        <w:rPr>
          <w:color w:val="050605"/>
          <w:position w:val="1"/>
          <w:sz w:val="12"/>
        </w:rPr>
        <w:t>[Please</w:t>
      </w:r>
      <w:r>
        <w:rPr>
          <w:color w:val="050605"/>
          <w:spacing w:val="-13"/>
          <w:position w:val="1"/>
          <w:sz w:val="12"/>
        </w:rPr>
        <w:t xml:space="preserve"> </w:t>
      </w:r>
      <w:r>
        <w:rPr>
          <w:color w:val="050605"/>
          <w:spacing w:val="-2"/>
          <w:position w:val="1"/>
          <w:sz w:val="12"/>
        </w:rPr>
        <w:t>tick(</w:t>
      </w:r>
      <w:r>
        <w:rPr>
          <w:rFonts w:ascii="Times New Roman" w:eastAsia="Times New Roman"/>
          <w:color w:val="050605"/>
          <w:spacing w:val="-2"/>
          <w:position w:val="1"/>
          <w:sz w:val="14"/>
        </w:rPr>
        <w:t>🗸</w:t>
      </w:r>
      <w:r>
        <w:rPr>
          <w:color w:val="050605"/>
          <w:spacing w:val="-2"/>
          <w:position w:val="1"/>
          <w:sz w:val="12"/>
        </w:rPr>
        <w:t>)]</w:t>
      </w:r>
      <w:r>
        <w:rPr>
          <w:color w:val="050605"/>
          <w:position w:val="1"/>
          <w:sz w:val="12"/>
        </w:rPr>
        <w:tab/>
      </w:r>
      <w:r>
        <w:rPr>
          <w:color w:val="050605"/>
          <w:spacing w:val="-2"/>
          <w:position w:val="1"/>
          <w:sz w:val="12"/>
        </w:rPr>
        <w:t>Single</w:t>
      </w:r>
      <w:r>
        <w:rPr>
          <w:color w:val="050605"/>
          <w:position w:val="1"/>
          <w:sz w:val="12"/>
        </w:rPr>
        <w:tab/>
      </w:r>
      <w:r>
        <w:rPr>
          <w:color w:val="050605"/>
          <w:position w:val="1"/>
          <w:sz w:val="12"/>
        </w:rPr>
        <w:t>Joint</w:t>
      </w:r>
      <w:r>
        <w:rPr>
          <w:color w:val="050605"/>
          <w:spacing w:val="-15"/>
          <w:position w:val="1"/>
          <w:sz w:val="12"/>
        </w:rPr>
        <w:t xml:space="preserve"> </w:t>
      </w:r>
      <w:r>
        <w:rPr>
          <w:color w:val="050605"/>
          <w:spacing w:val="-2"/>
          <w:position w:val="1"/>
          <w:sz w:val="12"/>
        </w:rPr>
        <w:t>(Default)</w:t>
      </w:r>
      <w:r>
        <w:rPr>
          <w:color w:val="050605"/>
          <w:position w:val="1"/>
          <w:sz w:val="12"/>
        </w:rPr>
        <w:tab/>
      </w:r>
      <w:r>
        <w:rPr>
          <w:color w:val="050605"/>
          <w:spacing w:val="-4"/>
          <w:position w:val="1"/>
          <w:sz w:val="12"/>
        </w:rPr>
        <w:t>Any</w:t>
      </w:r>
      <w:r>
        <w:rPr>
          <w:color w:val="050605"/>
          <w:spacing w:val="-11"/>
          <w:position w:val="1"/>
          <w:sz w:val="12"/>
        </w:rPr>
        <w:t xml:space="preserve"> </w:t>
      </w:r>
      <w:r>
        <w:rPr>
          <w:color w:val="050605"/>
          <w:spacing w:val="-4"/>
          <w:position w:val="1"/>
          <w:sz w:val="12"/>
        </w:rPr>
        <w:t>one</w:t>
      </w:r>
      <w:r>
        <w:rPr>
          <w:color w:val="050605"/>
          <w:spacing w:val="-11"/>
          <w:position w:val="1"/>
          <w:sz w:val="12"/>
        </w:rPr>
        <w:t xml:space="preserve"> </w:t>
      </w:r>
      <w:r>
        <w:rPr>
          <w:color w:val="050605"/>
          <w:spacing w:val="-4"/>
          <w:position w:val="1"/>
          <w:sz w:val="12"/>
        </w:rPr>
        <w:t>or</w:t>
      </w:r>
      <w:r>
        <w:rPr>
          <w:color w:val="050605"/>
          <w:spacing w:val="-10"/>
          <w:position w:val="1"/>
          <w:sz w:val="12"/>
        </w:rPr>
        <w:t xml:space="preserve"> </w:t>
      </w:r>
      <w:r>
        <w:rPr>
          <w:color w:val="050605"/>
          <w:spacing w:val="-4"/>
          <w:position w:val="1"/>
          <w:sz w:val="12"/>
        </w:rPr>
        <w:t>Survivor</w:t>
      </w:r>
    </w:p>
    <w:p w14:paraId="7F306039">
      <w:pPr>
        <w:spacing w:after="0"/>
        <w:jc w:val="left"/>
        <w:rPr>
          <w:position w:val="1"/>
          <w:sz w:val="12"/>
        </w:rPr>
        <w:sectPr>
          <w:type w:val="continuous"/>
          <w:pgSz w:w="11910" w:h="16840"/>
          <w:pgMar w:top="0" w:right="141" w:bottom="0" w:left="141" w:header="720" w:footer="720" w:gutter="0"/>
          <w:cols w:equalWidth="0" w:num="2">
            <w:col w:w="2433" w:space="205"/>
            <w:col w:w="8990"/>
          </w:cols>
        </w:sectPr>
      </w:pPr>
    </w:p>
    <w:p w14:paraId="013A4206">
      <w:pPr>
        <w:pStyle w:val="9"/>
        <w:spacing w:before="33"/>
        <w:rPr>
          <w:sz w:val="13"/>
        </w:rPr>
      </w:pPr>
    </w:p>
    <w:p w14:paraId="2D470AB1">
      <w:pPr>
        <w:tabs>
          <w:tab w:val="left" w:pos="4371"/>
        </w:tabs>
        <w:spacing w:before="0"/>
        <w:ind w:left="155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7412355</wp:posOffset>
                </wp:positionH>
                <wp:positionV relativeFrom="paragraph">
                  <wp:posOffset>440055</wp:posOffset>
                </wp:positionV>
                <wp:extent cx="120650" cy="2014855"/>
                <wp:effectExtent l="0" t="0" r="0" b="0"/>
                <wp:wrapNone/>
                <wp:docPr id="116" name="Text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" cy="201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7B786"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50605"/>
                                <w:sz w:val="13"/>
                              </w:rPr>
                              <w:t>Equity</w:t>
                            </w:r>
                            <w:r>
                              <w:rPr>
                                <w:color w:val="050605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3"/>
                              </w:rPr>
                              <w:t>&amp; Sector Specific CAF / 14th Oct</w:t>
                            </w:r>
                            <w:r>
                              <w:rPr>
                                <w:color w:val="050605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3"/>
                              </w:rPr>
                              <w:t xml:space="preserve">2020 / Ver </w:t>
                            </w:r>
                            <w:r>
                              <w:rPr>
                                <w:color w:val="050605"/>
                                <w:spacing w:val="-5"/>
                                <w:sz w:val="13"/>
                              </w:rPr>
                              <w:t>4.7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26" o:spt="202" type="#_x0000_t202" style="position:absolute;left:0pt;margin-left:583.65pt;margin-top:34.65pt;height:158.65pt;width:9.5pt;mso-position-horizontal-relative:page;z-index:251662336;mso-width-relative:page;mso-height-relative:page;" filled="f" stroked="f" coordsize="21600,21600" o:gfxdata="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2PRctcAAAAMAQAADwAAAAAAAAABACAAAAAiAAAAZHJzL2Rvd25yZXYueG1sUEsBAhQA&#10;FAAAAAgAh07iQBffzfu6AQAAhw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2C57B786">
                      <w:pPr>
                        <w:spacing w:before="15"/>
                        <w:ind w:left="2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050605"/>
                          <w:sz w:val="13"/>
                        </w:rPr>
                        <w:t>Equity</w:t>
                      </w:r>
                      <w:r>
                        <w:rPr>
                          <w:color w:val="050605"/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color w:val="050605"/>
                          <w:sz w:val="13"/>
                        </w:rPr>
                        <w:t>&amp; Sector Specific CAF / 14th Oct</w:t>
                      </w:r>
                      <w:r>
                        <w:rPr>
                          <w:color w:val="050605"/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color w:val="050605"/>
                          <w:sz w:val="13"/>
                        </w:rPr>
                        <w:t xml:space="preserve">2020 / Ver </w:t>
                      </w:r>
                      <w:r>
                        <w:rPr>
                          <w:color w:val="050605"/>
                          <w:spacing w:val="-5"/>
                          <w:sz w:val="13"/>
                        </w:rPr>
                        <w:t>4.7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874395</wp:posOffset>
                </wp:positionH>
                <wp:positionV relativeFrom="paragraph">
                  <wp:posOffset>-27305</wp:posOffset>
                </wp:positionV>
                <wp:extent cx="1805940" cy="181610"/>
                <wp:effectExtent l="0" t="0" r="0" b="0"/>
                <wp:wrapNone/>
                <wp:docPr id="117" name="Text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39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7" w:type="dxa"/>
                              <w:tblBorders>
                                <w:top w:val="single" w:color="050605" w:sz="6" w:space="0"/>
                                <w:left w:val="single" w:color="050605" w:sz="6" w:space="0"/>
                                <w:bottom w:val="single" w:color="050605" w:sz="6" w:space="0"/>
                                <w:right w:val="single" w:color="050605" w:sz="6" w:space="0"/>
                                <w:insideH w:val="single" w:color="050605" w:sz="6" w:space="0"/>
                                <w:insideV w:val="single" w:color="050605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</w:tblGrid>
                            <w:tr w14:paraId="506A7ACB">
                              <w:tblPrEx>
                                <w:tblBorders>
                                  <w:top w:val="single" w:color="050605" w:sz="6" w:space="0"/>
                                  <w:left w:val="single" w:color="050605" w:sz="6" w:space="0"/>
                                  <w:bottom w:val="single" w:color="050605" w:sz="6" w:space="0"/>
                                  <w:right w:val="single" w:color="050605" w:sz="6" w:space="0"/>
                                  <w:insideH w:val="single" w:color="050605" w:sz="6" w:space="0"/>
                                  <w:insideV w:val="single" w:color="050605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71" w:type="dxa"/>
                                </w:tcPr>
                                <w:p w14:paraId="57A5AA2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112F10B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115E2E5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33E74F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403AAD5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73F47CF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634E68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49281F67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1E4B60C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66DD0E7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FFCAD2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026" o:spt="202" type="#_x0000_t202" style="position:absolute;left:0pt;margin-left:68.85pt;margin-top:-2.15pt;height:14.3pt;width:142.2pt;mso-position-horizontal-relative:page;z-index:251664384;mso-width-relative:page;mso-height-relative:page;" filled="f" stroked="f" coordsize="21600,21600" o:gfxdata="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D6wD7YAAAACQEAAA8AAAAAAAAAAQAgAAAAIgAAAGRycy9kb3ducmV2LnhtbFBLAQIUABQAAAAI&#10;AIdO4kCaY7ywtAEAAHg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7" w:type="dxa"/>
                        <w:tblBorders>
                          <w:top w:val="single" w:color="050605" w:sz="6" w:space="0"/>
                          <w:left w:val="single" w:color="050605" w:sz="6" w:space="0"/>
                          <w:bottom w:val="single" w:color="050605" w:sz="6" w:space="0"/>
                          <w:right w:val="single" w:color="050605" w:sz="6" w:space="0"/>
                          <w:insideH w:val="single" w:color="050605" w:sz="6" w:space="0"/>
                          <w:insideV w:val="single" w:color="050605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</w:tblGrid>
                      <w:tr w14:paraId="506A7ACB">
                        <w:tblPrEx>
                          <w:tblBorders>
                            <w:top w:val="single" w:color="050605" w:sz="6" w:space="0"/>
                            <w:left w:val="single" w:color="050605" w:sz="6" w:space="0"/>
                            <w:bottom w:val="single" w:color="050605" w:sz="6" w:space="0"/>
                            <w:right w:val="single" w:color="050605" w:sz="6" w:space="0"/>
                            <w:insideH w:val="single" w:color="050605" w:sz="6" w:space="0"/>
                            <w:insideV w:val="single" w:color="050605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271" w:type="dxa"/>
                          </w:tcPr>
                          <w:p w14:paraId="57A5AA2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112F10B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115E2E5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33E74F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403AAD5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73F47CF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634E68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49281F67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1E4B60C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66DD0E7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DFFCAD2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3317240</wp:posOffset>
                </wp:positionH>
                <wp:positionV relativeFrom="paragraph">
                  <wp:posOffset>-27305</wp:posOffset>
                </wp:positionV>
                <wp:extent cx="2667000" cy="181610"/>
                <wp:effectExtent l="0" t="0" r="0" b="0"/>
                <wp:wrapNone/>
                <wp:docPr id="118" name="Text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7" w:type="dxa"/>
                              <w:tblBorders>
                                <w:top w:val="single" w:color="050605" w:sz="6" w:space="0"/>
                                <w:left w:val="single" w:color="050605" w:sz="6" w:space="0"/>
                                <w:bottom w:val="single" w:color="050605" w:sz="6" w:space="0"/>
                                <w:right w:val="single" w:color="050605" w:sz="6" w:space="0"/>
                                <w:insideH w:val="single" w:color="050605" w:sz="6" w:space="0"/>
                                <w:insideV w:val="single" w:color="050605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</w:tblGrid>
                            <w:tr w14:paraId="1A76CBD3">
                              <w:tblPrEx>
                                <w:tblBorders>
                                  <w:top w:val="single" w:color="050605" w:sz="6" w:space="0"/>
                                  <w:left w:val="single" w:color="050605" w:sz="6" w:space="0"/>
                                  <w:bottom w:val="single" w:color="050605" w:sz="6" w:space="0"/>
                                  <w:right w:val="single" w:color="050605" w:sz="6" w:space="0"/>
                                  <w:insideH w:val="single" w:color="050605" w:sz="6" w:space="0"/>
                                  <w:insideV w:val="single" w:color="050605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71" w:type="dxa"/>
                                </w:tcPr>
                                <w:p w14:paraId="1CB2A8B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F269111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318192D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0905535C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B8D8FF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07C659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4CC2218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3B5593F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BD590F7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D93FA8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999ACA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7771E72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34E760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1A08319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C27D0FF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54B3B2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026" o:spt="202" type="#_x0000_t202" style="position:absolute;left:0pt;margin-left:261.2pt;margin-top:-2.15pt;height:14.3pt;width:210pt;mso-position-horizontal-relative:page;z-index:251665408;mso-width-relative:page;mso-height-relative:page;" filled="f" stroked="f" coordsize="21600,21600" o:gfxdata="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L&#10;UIBq2AAAAAkBAAAPAAAAAAAAAAEAIAAAACIAAABkcnMvZG93bnJldi54bWxQSwECFAAUAAAACACH&#10;TuJAd9p7ULIBAAB4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7" w:type="dxa"/>
                        <w:tblBorders>
                          <w:top w:val="single" w:color="050605" w:sz="6" w:space="0"/>
                          <w:left w:val="single" w:color="050605" w:sz="6" w:space="0"/>
                          <w:bottom w:val="single" w:color="050605" w:sz="6" w:space="0"/>
                          <w:right w:val="single" w:color="050605" w:sz="6" w:space="0"/>
                          <w:insideH w:val="single" w:color="050605" w:sz="6" w:space="0"/>
                          <w:insideV w:val="single" w:color="050605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</w:tblGrid>
                      <w:tr w14:paraId="1A76CBD3">
                        <w:tblPrEx>
                          <w:tblBorders>
                            <w:top w:val="single" w:color="050605" w:sz="6" w:space="0"/>
                            <w:left w:val="single" w:color="050605" w:sz="6" w:space="0"/>
                            <w:bottom w:val="single" w:color="050605" w:sz="6" w:space="0"/>
                            <w:right w:val="single" w:color="050605" w:sz="6" w:space="0"/>
                            <w:insideH w:val="single" w:color="050605" w:sz="6" w:space="0"/>
                            <w:insideV w:val="single" w:color="050605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271" w:type="dxa"/>
                          </w:tcPr>
                          <w:p w14:paraId="1CB2A8B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F269111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318192D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0905535C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B8D8FF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07C659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4CC2218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3B5593F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BD590F7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D93FA8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999ACA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7771E72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34E760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1A08319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C27D0FF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454B3B2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50605"/>
          <w:w w:val="105"/>
          <w:position w:val="2"/>
          <w:sz w:val="13"/>
        </w:rPr>
        <w:t>PAN</w:t>
      </w:r>
      <w:r>
        <w:rPr>
          <w:rFonts w:ascii="Arial"/>
          <w:b/>
          <w:color w:val="050605"/>
          <w:spacing w:val="-5"/>
          <w:w w:val="105"/>
          <w:position w:val="2"/>
          <w:sz w:val="13"/>
        </w:rPr>
        <w:t xml:space="preserve"> </w:t>
      </w:r>
      <w:r>
        <w:rPr>
          <w:rFonts w:ascii="Arial"/>
          <w:b/>
          <w:color w:val="050605"/>
          <w:w w:val="105"/>
          <w:position w:val="2"/>
          <w:sz w:val="13"/>
        </w:rPr>
        <w:t>/</w:t>
      </w:r>
      <w:r>
        <w:rPr>
          <w:rFonts w:ascii="Arial"/>
          <w:b/>
          <w:color w:val="050605"/>
          <w:spacing w:val="-4"/>
          <w:w w:val="105"/>
          <w:position w:val="2"/>
          <w:sz w:val="13"/>
        </w:rPr>
        <w:t xml:space="preserve"> </w:t>
      </w:r>
      <w:r>
        <w:rPr>
          <w:rFonts w:ascii="Arial"/>
          <w:b/>
          <w:color w:val="050605"/>
          <w:spacing w:val="-2"/>
          <w:w w:val="105"/>
          <w:position w:val="2"/>
          <w:sz w:val="13"/>
        </w:rPr>
        <w:t>PEKRN^**</w:t>
      </w:r>
      <w:r>
        <w:rPr>
          <w:rFonts w:ascii="Arial"/>
          <w:b/>
          <w:color w:val="050605"/>
          <w:position w:val="2"/>
          <w:sz w:val="13"/>
        </w:rPr>
        <w:tab/>
      </w:r>
      <w:r>
        <w:rPr>
          <w:rFonts w:ascii="Arial"/>
          <w:b/>
          <w:color w:val="050605"/>
          <w:w w:val="90"/>
          <w:sz w:val="13"/>
        </w:rPr>
        <w:t>CKYC</w:t>
      </w:r>
      <w:r>
        <w:rPr>
          <w:rFonts w:ascii="Arial"/>
          <w:b/>
          <w:color w:val="050605"/>
          <w:spacing w:val="2"/>
          <w:w w:val="110"/>
          <w:sz w:val="13"/>
        </w:rPr>
        <w:t xml:space="preserve"> </w:t>
      </w:r>
      <w:r>
        <w:rPr>
          <w:rFonts w:ascii="Arial"/>
          <w:b/>
          <w:color w:val="050605"/>
          <w:spacing w:val="-2"/>
          <w:w w:val="110"/>
          <w:sz w:val="13"/>
        </w:rPr>
        <w:t>Id^**</w:t>
      </w:r>
    </w:p>
    <w:p w14:paraId="48D3FF49">
      <w:pPr>
        <w:spacing w:after="0"/>
        <w:jc w:val="left"/>
        <w:rPr>
          <w:rFonts w:ascii="Arial"/>
          <w:b/>
          <w:sz w:val="13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66BA9F7C">
      <w:pPr>
        <w:spacing w:before="99" w:line="155" w:lineRule="exact"/>
        <w:ind w:left="159" w:right="0" w:firstLine="0"/>
        <w:jc w:val="left"/>
        <w:rPr>
          <w:sz w:val="14"/>
        </w:rPr>
      </w:pPr>
      <w:r>
        <w:rPr>
          <w:rFonts w:ascii="Arial"/>
          <w:b/>
          <w:color w:val="050605"/>
          <w:sz w:val="14"/>
        </w:rPr>
        <w:t>Name</w:t>
      </w:r>
      <w:r>
        <w:rPr>
          <w:rFonts w:ascii="Arial"/>
          <w:b/>
          <w:color w:val="050605"/>
          <w:spacing w:val="2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of</w:t>
      </w:r>
      <w:r>
        <w:rPr>
          <w:rFonts w:ascii="Arial"/>
          <w:b/>
          <w:color w:val="050605"/>
          <w:spacing w:val="3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Guardian</w:t>
      </w:r>
      <w:r>
        <w:rPr>
          <w:rFonts w:ascii="Arial"/>
          <w:b/>
          <w:color w:val="050605"/>
          <w:spacing w:val="44"/>
          <w:sz w:val="14"/>
        </w:rPr>
        <w:t xml:space="preserve"> </w:t>
      </w:r>
      <w:r>
        <w:rPr>
          <w:color w:val="050605"/>
          <w:sz w:val="14"/>
        </w:rPr>
        <w:t>if</w:t>
      </w:r>
      <w:r>
        <w:rPr>
          <w:color w:val="050605"/>
          <w:spacing w:val="-4"/>
          <w:sz w:val="14"/>
        </w:rPr>
        <w:t xml:space="preserve"> </w:t>
      </w:r>
      <w:r>
        <w:rPr>
          <w:color w:val="050605"/>
          <w:sz w:val="14"/>
        </w:rPr>
        <w:t>first</w:t>
      </w:r>
      <w:r>
        <w:rPr>
          <w:color w:val="050605"/>
          <w:spacing w:val="-3"/>
          <w:sz w:val="14"/>
        </w:rPr>
        <w:t xml:space="preserve"> </w:t>
      </w:r>
      <w:r>
        <w:rPr>
          <w:color w:val="050605"/>
          <w:sz w:val="14"/>
        </w:rPr>
        <w:t>applicant</w:t>
      </w:r>
      <w:r>
        <w:rPr>
          <w:color w:val="050605"/>
          <w:spacing w:val="-4"/>
          <w:sz w:val="14"/>
        </w:rPr>
        <w:t xml:space="preserve"> </w:t>
      </w:r>
      <w:r>
        <w:rPr>
          <w:color w:val="050605"/>
          <w:sz w:val="14"/>
        </w:rPr>
        <w:t>is</w:t>
      </w:r>
      <w:r>
        <w:rPr>
          <w:color w:val="050605"/>
          <w:spacing w:val="-4"/>
          <w:sz w:val="14"/>
        </w:rPr>
        <w:t xml:space="preserve"> </w:t>
      </w:r>
      <w:r>
        <w:rPr>
          <w:color w:val="050605"/>
          <w:sz w:val="14"/>
        </w:rPr>
        <w:t>minor</w:t>
      </w:r>
      <w:r>
        <w:rPr>
          <w:color w:val="050605"/>
          <w:spacing w:val="-3"/>
          <w:sz w:val="14"/>
        </w:rPr>
        <w:t xml:space="preserve"> </w:t>
      </w:r>
      <w:r>
        <w:rPr>
          <w:color w:val="050605"/>
          <w:spacing w:val="-10"/>
          <w:sz w:val="14"/>
        </w:rPr>
        <w:t>/</w:t>
      </w:r>
    </w:p>
    <w:p w14:paraId="2499DC29">
      <w:pPr>
        <w:spacing w:before="0" w:line="155" w:lineRule="exact"/>
        <w:ind w:left="159" w:right="0" w:firstLine="0"/>
        <w:jc w:val="left"/>
        <w:rPr>
          <w:sz w:val="14"/>
        </w:rPr>
      </w:pPr>
      <w:r>
        <w:rPr>
          <w:rFonts w:ascii="Arial"/>
          <w:b/>
          <w:color w:val="050605"/>
          <w:sz w:val="14"/>
        </w:rPr>
        <w:t>Contact</w:t>
      </w:r>
      <w:r>
        <w:rPr>
          <w:rFonts w:ascii="Arial"/>
          <w:b/>
          <w:color w:val="050605"/>
          <w:spacing w:val="-2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Person</w:t>
      </w:r>
      <w:r>
        <w:rPr>
          <w:rFonts w:ascii="Arial"/>
          <w:b/>
          <w:color w:val="050605"/>
          <w:spacing w:val="-2"/>
          <w:sz w:val="14"/>
        </w:rPr>
        <w:t xml:space="preserve"> </w:t>
      </w:r>
      <w:r>
        <w:rPr>
          <w:color w:val="050605"/>
          <w:sz w:val="14"/>
        </w:rPr>
        <w:t>for</w:t>
      </w:r>
      <w:r>
        <w:rPr>
          <w:color w:val="050605"/>
          <w:spacing w:val="-7"/>
          <w:sz w:val="14"/>
        </w:rPr>
        <w:t xml:space="preserve"> </w:t>
      </w:r>
      <w:r>
        <w:rPr>
          <w:color w:val="050605"/>
          <w:sz w:val="14"/>
        </w:rPr>
        <w:t>non</w:t>
      </w:r>
      <w:r>
        <w:rPr>
          <w:color w:val="050605"/>
          <w:spacing w:val="-7"/>
          <w:sz w:val="14"/>
        </w:rPr>
        <w:t xml:space="preserve"> </w:t>
      </w:r>
      <w:r>
        <w:rPr>
          <w:color w:val="050605"/>
          <w:spacing w:val="-2"/>
          <w:sz w:val="14"/>
        </w:rPr>
        <w:t>individuals</w:t>
      </w:r>
    </w:p>
    <w:p w14:paraId="581C5253">
      <w:pPr>
        <w:spacing w:before="105" w:line="125" w:lineRule="exact"/>
        <w:ind w:left="159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color w:val="050605"/>
          <w:spacing w:val="-2"/>
          <w:sz w:val="14"/>
        </w:rPr>
        <w:t>Guardian’s</w:t>
      </w:r>
      <w:r>
        <w:rPr>
          <w:rFonts w:ascii="Arial" w:hAnsi="Arial"/>
          <w:b/>
          <w:color w:val="050605"/>
          <w:spacing w:val="5"/>
          <w:sz w:val="14"/>
        </w:rPr>
        <w:t xml:space="preserve"> </w:t>
      </w:r>
      <w:r>
        <w:rPr>
          <w:rFonts w:ascii="Arial" w:hAnsi="Arial"/>
          <w:b/>
          <w:color w:val="050605"/>
          <w:spacing w:val="-2"/>
          <w:sz w:val="14"/>
        </w:rPr>
        <w:t>Relationship</w:t>
      </w:r>
      <w:r>
        <w:rPr>
          <w:rFonts w:ascii="Arial" w:hAnsi="Arial"/>
          <w:b/>
          <w:color w:val="050605"/>
          <w:spacing w:val="6"/>
          <w:sz w:val="14"/>
        </w:rPr>
        <w:t xml:space="preserve"> </w:t>
      </w:r>
      <w:r>
        <w:rPr>
          <w:rFonts w:ascii="Arial" w:hAnsi="Arial"/>
          <w:b/>
          <w:color w:val="050605"/>
          <w:spacing w:val="-2"/>
          <w:sz w:val="14"/>
        </w:rPr>
        <w:t>With</w:t>
      </w:r>
      <w:r>
        <w:rPr>
          <w:rFonts w:ascii="Arial" w:hAnsi="Arial"/>
          <w:b/>
          <w:color w:val="050605"/>
          <w:spacing w:val="5"/>
          <w:sz w:val="14"/>
        </w:rPr>
        <w:t xml:space="preserve"> </w:t>
      </w:r>
      <w:r>
        <w:rPr>
          <w:rFonts w:ascii="Arial" w:hAnsi="Arial"/>
          <w:b/>
          <w:color w:val="050605"/>
          <w:spacing w:val="-2"/>
          <w:sz w:val="14"/>
        </w:rPr>
        <w:t>Minor</w:t>
      </w:r>
    </w:p>
    <w:p w14:paraId="43D5FD5A">
      <w:pPr>
        <w:spacing w:before="48" w:line="240" w:lineRule="auto"/>
        <w:rPr>
          <w:rFonts w:ascii="Arial"/>
          <w:b/>
          <w:sz w:val="12"/>
        </w:rPr>
      </w:pPr>
      <w:r>
        <w:br w:type="column"/>
      </w:r>
    </w:p>
    <w:p w14:paraId="4A2A4B5C">
      <w:pPr>
        <w:spacing w:before="0"/>
        <w:ind w:left="10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E8E7E6"/>
          <w:sz w:val="12"/>
        </w:rPr>
        <w:t>Mr.</w:t>
      </w:r>
      <w:r>
        <w:rPr>
          <w:rFonts w:ascii="Arial"/>
          <w:b/>
          <w:color w:val="E8E7E6"/>
          <w:spacing w:val="23"/>
          <w:sz w:val="12"/>
        </w:rPr>
        <w:t xml:space="preserve"> </w:t>
      </w:r>
      <w:r>
        <w:rPr>
          <w:rFonts w:ascii="Arial"/>
          <w:b/>
          <w:color w:val="E8E7E6"/>
          <w:spacing w:val="-5"/>
          <w:sz w:val="12"/>
        </w:rPr>
        <w:t>Ms.</w:t>
      </w:r>
    </w:p>
    <w:p w14:paraId="7576CE7E">
      <w:pPr>
        <w:pStyle w:val="9"/>
        <w:spacing w:before="53"/>
        <w:rPr>
          <w:rFonts w:ascii="Arial"/>
          <w:b/>
          <w:sz w:val="12"/>
        </w:rPr>
      </w:pPr>
    </w:p>
    <w:p w14:paraId="4DC9608C">
      <w:pPr>
        <w:spacing w:before="0" w:line="124" w:lineRule="exact"/>
        <w:ind w:left="432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color w:val="050605"/>
          <w:w w:val="105"/>
          <w:sz w:val="13"/>
        </w:rPr>
        <w:t>Date</w:t>
      </w:r>
      <w:r>
        <w:rPr>
          <w:rFonts w:ascii="Arial"/>
          <w:b/>
          <w:color w:val="050605"/>
          <w:spacing w:val="-3"/>
          <w:w w:val="105"/>
          <w:sz w:val="13"/>
        </w:rPr>
        <w:t xml:space="preserve"> </w:t>
      </w:r>
      <w:r>
        <w:rPr>
          <w:rFonts w:ascii="Arial"/>
          <w:b/>
          <w:color w:val="050605"/>
          <w:w w:val="105"/>
          <w:sz w:val="13"/>
        </w:rPr>
        <w:t>of</w:t>
      </w:r>
      <w:r>
        <w:rPr>
          <w:rFonts w:ascii="Arial"/>
          <w:b/>
          <w:color w:val="050605"/>
          <w:spacing w:val="-3"/>
          <w:w w:val="105"/>
          <w:sz w:val="13"/>
        </w:rPr>
        <w:t xml:space="preserve"> </w:t>
      </w:r>
      <w:r>
        <w:rPr>
          <w:rFonts w:ascii="Arial"/>
          <w:b/>
          <w:color w:val="050605"/>
          <w:spacing w:val="-4"/>
          <w:w w:val="105"/>
          <w:sz w:val="13"/>
        </w:rPr>
        <w:t>Birth</w:t>
      </w:r>
    </w:p>
    <w:p w14:paraId="1DC33BBF">
      <w:pPr>
        <w:spacing w:before="0" w:line="240" w:lineRule="auto"/>
        <w:rPr>
          <w:rFonts w:ascii="Arial"/>
          <w:b/>
          <w:sz w:val="13"/>
        </w:rPr>
      </w:pPr>
      <w:r>
        <w:br w:type="column"/>
      </w:r>
    </w:p>
    <w:p w14:paraId="4C968D6D">
      <w:pPr>
        <w:pStyle w:val="9"/>
        <w:rPr>
          <w:rFonts w:ascii="Arial"/>
          <w:b/>
          <w:sz w:val="13"/>
        </w:rPr>
      </w:pPr>
    </w:p>
    <w:p w14:paraId="206D0558">
      <w:pPr>
        <w:pStyle w:val="9"/>
        <w:spacing w:before="66"/>
        <w:rPr>
          <w:rFonts w:ascii="Arial"/>
          <w:b/>
          <w:sz w:val="13"/>
        </w:rPr>
      </w:pPr>
    </w:p>
    <w:p w14:paraId="10037926">
      <w:pPr>
        <w:spacing w:before="0" w:line="124" w:lineRule="exact"/>
        <w:ind w:left="159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6739255</wp:posOffset>
                </wp:positionH>
                <wp:positionV relativeFrom="paragraph">
                  <wp:posOffset>132715</wp:posOffset>
                </wp:positionV>
                <wp:extent cx="74930" cy="103505"/>
                <wp:effectExtent l="0" t="0" r="0" b="0"/>
                <wp:wrapNone/>
                <wp:docPr id="119" name="Text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F5ED3">
                            <w:pPr>
                              <w:spacing w:before="0" w:line="162" w:lineRule="exact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50605"/>
                                <w:spacing w:val="-5"/>
                                <w:sz w:val="14"/>
                              </w:rPr>
                              <w:t>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9" o:spid="_x0000_s1026" o:spt="202" type="#_x0000_t202" style="position:absolute;left:0pt;margin-left:530.65pt;margin-top:10.45pt;height:8.15pt;width:5.9pt;mso-position-horizontal-relative:page;z-index:-251627520;mso-width-relative:page;mso-height-relative:page;" filled="f" stroked="f" coordsize="21600,21600" o:gfxdata="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ASRgcNkAAAALAQAADwAAAAAAAAABACAAAAAiAAAAZHJzL2Rvd25yZXYueG1sUEsBAhQAFAAAAAgA&#10;h07iQJkUld+yAQAAd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07F5ED3">
                      <w:pPr>
                        <w:spacing w:before="0" w:line="162" w:lineRule="exact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050605"/>
                          <w:spacing w:val="-5"/>
                          <w:sz w:val="14"/>
                        </w:rPr>
                        <w:t>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50605"/>
          <w:position w:val="1"/>
          <w:sz w:val="12"/>
        </w:rPr>
        <w:t>(Mandatory</w:t>
      </w:r>
      <w:r>
        <w:rPr>
          <w:color w:val="050605"/>
          <w:spacing w:val="7"/>
          <w:position w:val="1"/>
          <w:sz w:val="12"/>
        </w:rPr>
        <w:t xml:space="preserve"> </w:t>
      </w:r>
      <w:r>
        <w:rPr>
          <w:color w:val="050605"/>
          <w:position w:val="1"/>
          <w:sz w:val="12"/>
        </w:rPr>
        <w:t>in</w:t>
      </w:r>
      <w:r>
        <w:rPr>
          <w:color w:val="050605"/>
          <w:spacing w:val="64"/>
          <w:position w:val="1"/>
          <w:sz w:val="12"/>
        </w:rPr>
        <w:t xml:space="preserve"> </w:t>
      </w:r>
      <w:r>
        <w:rPr>
          <w:rFonts w:ascii="Arial" w:hAnsi="Arial"/>
          <w:b/>
          <w:color w:val="050605"/>
          <w:sz w:val="13"/>
        </w:rPr>
        <w:t>Proof of Date of</w:t>
      </w:r>
      <w:r>
        <w:rPr>
          <w:rFonts w:ascii="Arial" w:hAnsi="Arial"/>
          <w:b/>
          <w:color w:val="050605"/>
          <w:spacing w:val="1"/>
          <w:sz w:val="13"/>
        </w:rPr>
        <w:t xml:space="preserve"> </w:t>
      </w:r>
      <w:r>
        <w:rPr>
          <w:rFonts w:ascii="Arial" w:hAnsi="Arial"/>
          <w:b/>
          <w:color w:val="050605"/>
          <w:sz w:val="13"/>
        </w:rPr>
        <w:t>Birth and Guardian’s Relationship</w:t>
      </w:r>
      <w:r>
        <w:rPr>
          <w:rFonts w:ascii="Arial" w:hAnsi="Arial"/>
          <w:b/>
          <w:color w:val="050605"/>
          <w:spacing w:val="1"/>
          <w:sz w:val="13"/>
        </w:rPr>
        <w:t xml:space="preserve"> </w:t>
      </w:r>
      <w:r>
        <w:rPr>
          <w:rFonts w:ascii="Arial" w:hAnsi="Arial"/>
          <w:b/>
          <w:color w:val="050605"/>
          <w:sz w:val="13"/>
        </w:rPr>
        <w:t xml:space="preserve">with </w:t>
      </w:r>
      <w:r>
        <w:rPr>
          <w:rFonts w:ascii="Arial" w:hAnsi="Arial"/>
          <w:b/>
          <w:color w:val="050605"/>
          <w:spacing w:val="-2"/>
          <w:sz w:val="13"/>
        </w:rPr>
        <w:t>Minor</w:t>
      </w:r>
    </w:p>
    <w:p w14:paraId="6539FF9A">
      <w:pPr>
        <w:spacing w:after="0" w:line="124" w:lineRule="exact"/>
        <w:jc w:val="left"/>
        <w:rPr>
          <w:rFonts w:ascii="Arial" w:hAnsi="Arial"/>
          <w:b/>
          <w:sz w:val="13"/>
        </w:rPr>
        <w:sectPr>
          <w:type w:val="continuous"/>
          <w:pgSz w:w="11910" w:h="16840"/>
          <w:pgMar w:top="0" w:right="141" w:bottom="0" w:left="141" w:header="720" w:footer="720" w:gutter="0"/>
          <w:cols w:equalWidth="0" w:num="3">
            <w:col w:w="3044" w:space="40"/>
            <w:col w:w="1284" w:space="2216"/>
            <w:col w:w="5044"/>
          </w:cols>
        </w:sectPr>
      </w:pPr>
    </w:p>
    <w:p w14:paraId="6B66CA52">
      <w:pPr>
        <w:tabs>
          <w:tab w:val="left" w:pos="1062"/>
        </w:tabs>
        <w:spacing w:before="80"/>
        <w:ind w:left="350" w:right="0" w:firstLine="0"/>
        <w:jc w:val="left"/>
        <w:rPr>
          <w:sz w:val="14"/>
        </w:rPr>
      </w:pPr>
      <w:r>
        <w:rPr>
          <w:color w:val="050605"/>
          <w:spacing w:val="-2"/>
          <w:w w:val="105"/>
          <w:sz w:val="14"/>
        </w:rPr>
        <w:t>Father</w:t>
      </w:r>
      <w:r>
        <w:rPr>
          <w:color w:val="050605"/>
          <w:sz w:val="14"/>
        </w:rPr>
        <w:tab/>
      </w:r>
      <w:r>
        <w:rPr>
          <w:color w:val="050605"/>
          <w:w w:val="105"/>
          <w:sz w:val="14"/>
        </w:rPr>
        <w:t>Mother</w:t>
      </w:r>
      <w:r>
        <w:rPr>
          <w:color w:val="050605"/>
          <w:spacing w:val="68"/>
          <w:w w:val="105"/>
          <w:sz w:val="14"/>
        </w:rPr>
        <w:t xml:space="preserve">  </w:t>
      </w:r>
      <w:r>
        <w:rPr>
          <w:color w:val="050605"/>
          <w:w w:val="105"/>
          <w:sz w:val="14"/>
        </w:rPr>
        <w:t>Court</w:t>
      </w:r>
      <w:r>
        <w:rPr>
          <w:color w:val="050605"/>
          <w:spacing w:val="-7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Appointed</w:t>
      </w:r>
      <w:r>
        <w:rPr>
          <w:color w:val="050605"/>
          <w:spacing w:val="-9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Guardian</w:t>
      </w:r>
    </w:p>
    <w:p w14:paraId="2C273D8F">
      <w:pPr>
        <w:spacing w:before="4"/>
        <w:ind w:left="60" w:right="0" w:firstLine="0"/>
        <w:jc w:val="left"/>
        <w:rPr>
          <w:rFonts w:ascii="Arial"/>
          <w:b/>
          <w:sz w:val="13"/>
        </w:rPr>
      </w:pPr>
      <w:r>
        <w:br w:type="column"/>
      </w:r>
      <w:r>
        <w:rPr>
          <w:rFonts w:ascii="Arial"/>
          <w:b/>
          <w:color w:val="050605"/>
          <w:w w:val="105"/>
          <w:sz w:val="13"/>
        </w:rPr>
        <w:t>of</w:t>
      </w:r>
      <w:r>
        <w:rPr>
          <w:rFonts w:ascii="Arial"/>
          <w:b/>
          <w:color w:val="050605"/>
          <w:spacing w:val="-7"/>
          <w:w w:val="105"/>
          <w:sz w:val="13"/>
        </w:rPr>
        <w:t xml:space="preserve"> </w:t>
      </w:r>
      <w:r>
        <w:rPr>
          <w:rFonts w:ascii="Arial"/>
          <w:b/>
          <w:color w:val="050605"/>
          <w:w w:val="105"/>
          <w:sz w:val="13"/>
        </w:rPr>
        <w:t>1st</w:t>
      </w:r>
      <w:r>
        <w:rPr>
          <w:rFonts w:ascii="Arial"/>
          <w:b/>
          <w:color w:val="050605"/>
          <w:spacing w:val="-6"/>
          <w:w w:val="105"/>
          <w:sz w:val="13"/>
        </w:rPr>
        <w:t xml:space="preserve"> </w:t>
      </w:r>
      <w:r>
        <w:rPr>
          <w:rFonts w:ascii="Arial"/>
          <w:b/>
          <w:color w:val="050605"/>
          <w:spacing w:val="-2"/>
          <w:w w:val="105"/>
          <w:sz w:val="13"/>
        </w:rPr>
        <w:t>Applicant</w:t>
      </w:r>
    </w:p>
    <w:p w14:paraId="25974584">
      <w:pPr>
        <w:spacing w:before="0" w:line="140" w:lineRule="exact"/>
        <w:ind w:left="350" w:right="0" w:firstLine="0"/>
        <w:jc w:val="left"/>
        <w:rPr>
          <w:sz w:val="12"/>
        </w:rPr>
      </w:pPr>
      <w:r>
        <w:br w:type="column"/>
      </w:r>
      <w:r>
        <w:rPr>
          <w:color w:val="050605"/>
          <w:sz w:val="12"/>
        </w:rPr>
        <w:t>case</w:t>
      </w:r>
      <w:r>
        <w:rPr>
          <w:color w:val="050605"/>
          <w:spacing w:val="-3"/>
          <w:sz w:val="12"/>
        </w:rPr>
        <w:t xml:space="preserve"> </w:t>
      </w:r>
      <w:r>
        <w:rPr>
          <w:color w:val="050605"/>
          <w:sz w:val="12"/>
        </w:rPr>
        <w:t>of</w:t>
      </w:r>
      <w:r>
        <w:rPr>
          <w:color w:val="050605"/>
          <w:spacing w:val="-2"/>
          <w:sz w:val="12"/>
        </w:rPr>
        <w:t xml:space="preserve"> Minor)</w:t>
      </w:r>
    </w:p>
    <w:p w14:paraId="72513EDE">
      <w:pPr>
        <w:tabs>
          <w:tab w:val="left" w:pos="1639"/>
          <w:tab w:val="left" w:pos="2591"/>
        </w:tabs>
        <w:spacing w:before="80"/>
        <w:ind w:left="220" w:right="0" w:firstLine="0"/>
        <w:jc w:val="left"/>
        <w:rPr>
          <w:position w:val="1"/>
          <w:sz w:val="12"/>
        </w:rPr>
      </w:pPr>
      <w:r>
        <w:br w:type="column"/>
      </w:r>
      <w:r>
        <w:rPr>
          <w:color w:val="050605"/>
          <w:w w:val="105"/>
          <w:sz w:val="14"/>
        </w:rPr>
        <w:t>Birth</w:t>
      </w:r>
      <w:r>
        <w:rPr>
          <w:color w:val="050605"/>
          <w:spacing w:val="-3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Certificate</w:t>
      </w:r>
      <w:r>
        <w:rPr>
          <w:color w:val="050605"/>
          <w:sz w:val="14"/>
        </w:rPr>
        <w:tab/>
      </w:r>
      <w:r>
        <w:rPr>
          <w:color w:val="050605"/>
          <w:spacing w:val="-2"/>
          <w:w w:val="105"/>
          <w:sz w:val="14"/>
        </w:rPr>
        <w:t>Passport</w:t>
      </w:r>
      <w:r>
        <w:rPr>
          <w:color w:val="050605"/>
          <w:sz w:val="14"/>
        </w:rPr>
        <w:tab/>
      </w:r>
      <w:r>
        <w:rPr>
          <w:color w:val="050605"/>
          <w:w w:val="105"/>
          <w:sz w:val="14"/>
        </w:rPr>
        <w:t>Othe</w:t>
      </w:r>
      <w:r>
        <w:rPr>
          <w:color w:val="050605"/>
          <w:spacing w:val="71"/>
          <w:w w:val="150"/>
          <w:sz w:val="14"/>
        </w:rPr>
        <w:t xml:space="preserve"> </w:t>
      </w:r>
      <w:r>
        <w:rPr>
          <w:color w:val="E8E7E6"/>
          <w:w w:val="105"/>
          <w:position w:val="1"/>
          <w:sz w:val="12"/>
          <w:u w:val="single" w:color="050605"/>
        </w:rPr>
        <w:t>(please</w:t>
      </w:r>
      <w:r>
        <w:rPr>
          <w:color w:val="E8E7E6"/>
          <w:spacing w:val="-12"/>
          <w:w w:val="105"/>
          <w:position w:val="1"/>
          <w:sz w:val="12"/>
          <w:u w:val="single" w:color="050605"/>
        </w:rPr>
        <w:t xml:space="preserve"> </w:t>
      </w:r>
      <w:r>
        <w:rPr>
          <w:color w:val="E8E7E6"/>
          <w:spacing w:val="-2"/>
          <w:w w:val="105"/>
          <w:position w:val="1"/>
          <w:sz w:val="12"/>
          <w:u w:val="single" w:color="050605"/>
        </w:rPr>
        <w:t>specify)</w:t>
      </w:r>
    </w:p>
    <w:p w14:paraId="604CFD9F">
      <w:pPr>
        <w:spacing w:after="0"/>
        <w:jc w:val="left"/>
        <w:rPr>
          <w:position w:val="1"/>
          <w:sz w:val="12"/>
        </w:rPr>
        <w:sectPr>
          <w:type w:val="continuous"/>
          <w:pgSz w:w="11910" w:h="16840"/>
          <w:pgMar w:top="0" w:right="141" w:bottom="0" w:left="141" w:header="720" w:footer="720" w:gutter="0"/>
          <w:cols w:equalWidth="0" w:num="4">
            <w:col w:w="3415" w:space="40"/>
            <w:col w:w="1093" w:space="1846"/>
            <w:col w:w="1122" w:space="39"/>
            <w:col w:w="4073"/>
          </w:cols>
        </w:sectPr>
      </w:pPr>
    </w:p>
    <w:p w14:paraId="3046B277">
      <w:pPr>
        <w:tabs>
          <w:tab w:val="left" w:pos="1074"/>
          <w:tab w:val="left" w:pos="2813"/>
          <w:tab w:val="left" w:pos="4060"/>
          <w:tab w:val="left" w:pos="5570"/>
          <w:tab w:val="left" w:pos="7886"/>
          <w:tab w:val="left" w:pos="9571"/>
        </w:tabs>
        <w:spacing w:before="71"/>
        <w:ind w:left="175" w:right="0" w:firstLine="0"/>
        <w:jc w:val="left"/>
        <w:rPr>
          <w:position w:val="1"/>
          <w:sz w:val="14"/>
        </w:rPr>
      </w:pPr>
      <w:r>
        <w:rPr>
          <w:position w:val="1"/>
          <w:sz w:val="14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2921635</wp:posOffset>
                </wp:positionH>
                <wp:positionV relativeFrom="paragraph">
                  <wp:posOffset>-226695</wp:posOffset>
                </wp:positionV>
                <wp:extent cx="1461770" cy="179705"/>
                <wp:effectExtent l="0" t="0" r="0" b="0"/>
                <wp:wrapNone/>
                <wp:docPr id="120" name="Text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179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7" w:type="dxa"/>
                              <w:tblBorders>
                                <w:top w:val="single" w:color="050605" w:sz="6" w:space="0"/>
                                <w:left w:val="single" w:color="050605" w:sz="6" w:space="0"/>
                                <w:bottom w:val="single" w:color="050605" w:sz="6" w:space="0"/>
                                <w:right w:val="single" w:color="050605" w:sz="6" w:space="0"/>
                                <w:insideH w:val="single" w:color="050605" w:sz="6" w:space="0"/>
                                <w:insideV w:val="single" w:color="050605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</w:tblGrid>
                            <w:tr w14:paraId="7BBDD3CA">
                              <w:tblPrEx>
                                <w:tblBorders>
                                  <w:top w:val="single" w:color="050605" w:sz="6" w:space="0"/>
                                  <w:left w:val="single" w:color="050605" w:sz="6" w:space="0"/>
                                  <w:bottom w:val="single" w:color="050605" w:sz="6" w:space="0"/>
                                  <w:right w:val="single" w:color="050605" w:sz="6" w:space="0"/>
                                  <w:insideH w:val="single" w:color="050605" w:sz="6" w:space="0"/>
                                  <w:insideV w:val="single" w:color="050605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271" w:type="dxa"/>
                                  <w:tcBorders>
                                    <w:bottom w:val="single" w:color="050605" w:sz="4" w:space="0"/>
                                  </w:tcBorders>
                                </w:tcPr>
                                <w:p w14:paraId="53216C9D">
                                  <w:pPr>
                                    <w:pStyle w:val="12"/>
                                    <w:spacing w:before="39"/>
                                    <w:ind w:left="97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8E7E6"/>
                                      <w:spacing w:val="-10"/>
                                      <w:w w:val="105"/>
                                      <w:sz w:val="1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bottom w:val="single" w:color="050605" w:sz="4" w:space="0"/>
                                  </w:tcBorders>
                                </w:tcPr>
                                <w:p w14:paraId="51BEDC3C">
                                  <w:pPr>
                                    <w:pStyle w:val="12"/>
                                    <w:spacing w:before="39"/>
                                    <w:ind w:left="96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8E7E6"/>
                                      <w:spacing w:val="-10"/>
                                      <w:w w:val="105"/>
                                      <w:sz w:val="1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bottom w:val="single" w:color="050605" w:sz="4" w:space="0"/>
                                  </w:tcBorders>
                                </w:tcPr>
                                <w:p w14:paraId="1B780340">
                                  <w:pPr>
                                    <w:pStyle w:val="12"/>
                                    <w:spacing w:before="36"/>
                                    <w:ind w:left="53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8E7E6"/>
                                      <w:spacing w:val="-10"/>
                                      <w:w w:val="1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bottom w:val="single" w:color="050605" w:sz="4" w:space="0"/>
                                  </w:tcBorders>
                                </w:tcPr>
                                <w:p w14:paraId="12153C2F">
                                  <w:pPr>
                                    <w:pStyle w:val="12"/>
                                    <w:spacing w:before="36"/>
                                    <w:ind w:left="76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8E7E6"/>
                                      <w:spacing w:val="-10"/>
                                      <w:w w:val="1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bottom w:val="single" w:color="050605" w:sz="4" w:space="0"/>
                                  </w:tcBorders>
                                </w:tcPr>
                                <w:p w14:paraId="1E486AE1">
                                  <w:pPr>
                                    <w:pStyle w:val="12"/>
                                    <w:spacing w:before="39"/>
                                    <w:ind w:left="14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8E7E6"/>
                                      <w:spacing w:val="-10"/>
                                      <w:w w:val="10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bottom w:val="single" w:color="050605" w:sz="4" w:space="0"/>
                                  </w:tcBorders>
                                </w:tcPr>
                                <w:p w14:paraId="08E179EE">
                                  <w:pPr>
                                    <w:pStyle w:val="12"/>
                                    <w:spacing w:before="39"/>
                                    <w:ind w:left="129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8E7E6"/>
                                      <w:spacing w:val="-10"/>
                                      <w:w w:val="10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bottom w:val="single" w:color="050605" w:sz="4" w:space="0"/>
                                  </w:tcBorders>
                                </w:tcPr>
                                <w:p w14:paraId="0E57703B">
                                  <w:pPr>
                                    <w:pStyle w:val="12"/>
                                    <w:spacing w:before="39"/>
                                    <w:ind w:left="117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8E7E6"/>
                                      <w:spacing w:val="-10"/>
                                      <w:w w:val="10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bottom w:val="single" w:color="050605" w:sz="4" w:space="0"/>
                                  </w:tcBorders>
                                </w:tcPr>
                                <w:p w14:paraId="04CCA0C6">
                                  <w:pPr>
                                    <w:pStyle w:val="12"/>
                                    <w:spacing w:before="39"/>
                                    <w:ind w:left="105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8E7E6"/>
                                      <w:spacing w:val="-10"/>
                                      <w:w w:val="10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530B7160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" o:spid="_x0000_s1026" o:spt="202" type="#_x0000_t202" style="position:absolute;left:0pt;margin-left:230.05pt;margin-top:-17.85pt;height:14.15pt;width:115.1pt;mso-position-horizontal-relative:page;z-index:251665408;mso-width-relative:page;mso-height-relative:page;" filled="f" stroked="f" coordsize="21600,21600" o:gfxdata="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23w5vZAAAACgEAAA8AAAAAAAAAAQAgAAAAIgAAAGRycy9kb3ducmV2LnhtbFBLAQIUABQAAAAI&#10;AIdO4kDZ7UnvswEAAHg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7" w:type="dxa"/>
                        <w:tblBorders>
                          <w:top w:val="single" w:color="050605" w:sz="6" w:space="0"/>
                          <w:left w:val="single" w:color="050605" w:sz="6" w:space="0"/>
                          <w:bottom w:val="single" w:color="050605" w:sz="6" w:space="0"/>
                          <w:right w:val="single" w:color="050605" w:sz="6" w:space="0"/>
                          <w:insideH w:val="single" w:color="050605" w:sz="6" w:space="0"/>
                          <w:insideV w:val="single" w:color="050605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</w:tblGrid>
                      <w:tr w14:paraId="7BBDD3CA">
                        <w:tblPrEx>
                          <w:tblBorders>
                            <w:top w:val="single" w:color="050605" w:sz="6" w:space="0"/>
                            <w:left w:val="single" w:color="050605" w:sz="6" w:space="0"/>
                            <w:bottom w:val="single" w:color="050605" w:sz="6" w:space="0"/>
                            <w:right w:val="single" w:color="050605" w:sz="6" w:space="0"/>
                            <w:insideH w:val="single" w:color="050605" w:sz="6" w:space="0"/>
                            <w:insideV w:val="single" w:color="050605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8" w:hRule="atLeast"/>
                        </w:trPr>
                        <w:tc>
                          <w:tcPr>
                            <w:tcW w:w="271" w:type="dxa"/>
                            <w:tcBorders>
                              <w:bottom w:val="single" w:color="050605" w:sz="4" w:space="0"/>
                            </w:tcBorders>
                          </w:tcPr>
                          <w:p w14:paraId="53216C9D">
                            <w:pPr>
                              <w:pStyle w:val="12"/>
                              <w:spacing w:before="39"/>
                              <w:ind w:left="97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8E7E6"/>
                                <w:spacing w:val="-10"/>
                                <w:w w:val="105"/>
                                <w:sz w:val="1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bottom w:val="single" w:color="050605" w:sz="4" w:space="0"/>
                            </w:tcBorders>
                          </w:tcPr>
                          <w:p w14:paraId="51BEDC3C">
                            <w:pPr>
                              <w:pStyle w:val="12"/>
                              <w:spacing w:before="39"/>
                              <w:ind w:left="9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8E7E6"/>
                                <w:spacing w:val="-10"/>
                                <w:w w:val="105"/>
                                <w:sz w:val="1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bottom w:val="single" w:color="050605" w:sz="4" w:space="0"/>
                            </w:tcBorders>
                          </w:tcPr>
                          <w:p w14:paraId="1B780340">
                            <w:pPr>
                              <w:pStyle w:val="12"/>
                              <w:spacing w:before="36"/>
                              <w:ind w:left="53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8E7E6"/>
                                <w:spacing w:val="-10"/>
                                <w:w w:val="1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bottom w:val="single" w:color="050605" w:sz="4" w:space="0"/>
                            </w:tcBorders>
                          </w:tcPr>
                          <w:p w14:paraId="12153C2F">
                            <w:pPr>
                              <w:pStyle w:val="12"/>
                              <w:spacing w:before="36"/>
                              <w:ind w:left="7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8E7E6"/>
                                <w:spacing w:val="-10"/>
                                <w:w w:val="1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bottom w:val="single" w:color="050605" w:sz="4" w:space="0"/>
                            </w:tcBorders>
                          </w:tcPr>
                          <w:p w14:paraId="1E486AE1">
                            <w:pPr>
                              <w:pStyle w:val="12"/>
                              <w:spacing w:before="39"/>
                              <w:ind w:left="14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8E7E6"/>
                                <w:spacing w:val="-10"/>
                                <w:w w:val="10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bottom w:val="single" w:color="050605" w:sz="4" w:space="0"/>
                            </w:tcBorders>
                          </w:tcPr>
                          <w:p w14:paraId="08E179EE">
                            <w:pPr>
                              <w:pStyle w:val="12"/>
                              <w:spacing w:before="39"/>
                              <w:ind w:left="129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8E7E6"/>
                                <w:spacing w:val="-10"/>
                                <w:w w:val="10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bottom w:val="single" w:color="050605" w:sz="4" w:space="0"/>
                            </w:tcBorders>
                          </w:tcPr>
                          <w:p w14:paraId="0E57703B">
                            <w:pPr>
                              <w:pStyle w:val="12"/>
                              <w:spacing w:before="39"/>
                              <w:ind w:left="117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8E7E6"/>
                                <w:spacing w:val="-10"/>
                                <w:w w:val="10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bottom w:val="single" w:color="050605" w:sz="4" w:space="0"/>
                            </w:tcBorders>
                          </w:tcPr>
                          <w:p w14:paraId="04CCA0C6">
                            <w:pPr>
                              <w:pStyle w:val="12"/>
                              <w:spacing w:before="39"/>
                              <w:ind w:left="105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8E7E6"/>
                                <w:spacing w:val="-10"/>
                                <w:w w:val="105"/>
                                <w:sz w:val="14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530B7160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50605"/>
          <w:spacing w:val="-6"/>
          <w:sz w:val="14"/>
        </w:rPr>
        <w:t>STATUS^</w:t>
      </w:r>
      <w:r>
        <w:rPr>
          <w:rFonts w:ascii="Arial"/>
          <w:b/>
          <w:color w:val="050605"/>
          <w:spacing w:val="3"/>
          <w:sz w:val="14"/>
        </w:rPr>
        <w:t xml:space="preserve"> </w:t>
      </w:r>
      <w:r>
        <w:rPr>
          <w:rFonts w:ascii="Arial"/>
          <w:b/>
          <w:color w:val="050605"/>
          <w:spacing w:val="-10"/>
          <w:sz w:val="14"/>
        </w:rPr>
        <w:t>:</w:t>
      </w:r>
      <w:r>
        <w:rPr>
          <w:rFonts w:ascii="Arial"/>
          <w:b/>
          <w:color w:val="050605"/>
          <w:sz w:val="14"/>
        </w:rPr>
        <w:tab/>
      </w:r>
      <w:r>
        <w:rPr>
          <w:color w:val="050605"/>
          <w:sz w:val="14"/>
        </w:rPr>
        <w:t>Resident</w:t>
      </w:r>
      <w:r>
        <w:rPr>
          <w:color w:val="050605"/>
          <w:spacing w:val="12"/>
          <w:sz w:val="14"/>
        </w:rPr>
        <w:t xml:space="preserve"> </w:t>
      </w:r>
      <w:r>
        <w:rPr>
          <w:color w:val="050605"/>
          <w:spacing w:val="-2"/>
          <w:sz w:val="14"/>
        </w:rPr>
        <w:t>Individual</w:t>
      </w:r>
      <w:r>
        <w:rPr>
          <w:color w:val="050605"/>
          <w:sz w:val="14"/>
        </w:rPr>
        <w:tab/>
      </w:r>
      <w:r>
        <w:rPr>
          <w:color w:val="050605"/>
          <w:spacing w:val="-5"/>
          <w:position w:val="1"/>
          <w:sz w:val="14"/>
        </w:rPr>
        <w:t>PSU</w:t>
      </w:r>
      <w:r>
        <w:rPr>
          <w:color w:val="050605"/>
          <w:position w:val="1"/>
          <w:sz w:val="14"/>
        </w:rPr>
        <w:tab/>
      </w:r>
      <w:r>
        <w:rPr>
          <w:color w:val="050605"/>
          <w:spacing w:val="-2"/>
          <w:position w:val="1"/>
          <w:sz w:val="14"/>
        </w:rPr>
        <w:t>AOP/BOI</w:t>
      </w:r>
      <w:r>
        <w:rPr>
          <w:color w:val="050605"/>
          <w:position w:val="1"/>
          <w:sz w:val="14"/>
        </w:rPr>
        <w:tab/>
      </w:r>
      <w:r>
        <w:rPr>
          <w:color w:val="050605"/>
          <w:position w:val="1"/>
          <w:sz w:val="14"/>
        </w:rPr>
        <w:t>Minor</w:t>
      </w:r>
      <w:r>
        <w:rPr>
          <w:color w:val="050605"/>
          <w:spacing w:val="13"/>
          <w:position w:val="1"/>
          <w:sz w:val="14"/>
        </w:rPr>
        <w:t xml:space="preserve"> </w:t>
      </w:r>
      <w:r>
        <w:rPr>
          <w:color w:val="050605"/>
          <w:position w:val="1"/>
          <w:sz w:val="14"/>
        </w:rPr>
        <w:t>through</w:t>
      </w:r>
      <w:r>
        <w:rPr>
          <w:color w:val="050605"/>
          <w:spacing w:val="13"/>
          <w:position w:val="1"/>
          <w:sz w:val="14"/>
        </w:rPr>
        <w:t xml:space="preserve"> </w:t>
      </w:r>
      <w:r>
        <w:rPr>
          <w:color w:val="050605"/>
          <w:spacing w:val="-2"/>
          <w:position w:val="1"/>
          <w:sz w:val="14"/>
        </w:rPr>
        <w:t>Guardian</w:t>
      </w:r>
      <w:r>
        <w:rPr>
          <w:color w:val="050605"/>
          <w:position w:val="1"/>
          <w:sz w:val="14"/>
        </w:rPr>
        <w:tab/>
      </w:r>
      <w:r>
        <w:rPr>
          <w:color w:val="050605"/>
          <w:spacing w:val="-5"/>
          <w:position w:val="1"/>
          <w:sz w:val="14"/>
        </w:rPr>
        <w:t>HUF</w:t>
      </w:r>
      <w:r>
        <w:rPr>
          <w:color w:val="050605"/>
          <w:position w:val="1"/>
          <w:sz w:val="14"/>
        </w:rPr>
        <w:tab/>
      </w:r>
      <w:r>
        <w:rPr>
          <w:color w:val="050605"/>
          <w:position w:val="1"/>
          <w:sz w:val="14"/>
        </w:rPr>
        <w:t>Trust</w:t>
      </w:r>
      <w:r>
        <w:rPr>
          <w:color w:val="050605"/>
          <w:spacing w:val="2"/>
          <w:position w:val="1"/>
          <w:sz w:val="14"/>
        </w:rPr>
        <w:t xml:space="preserve"> </w:t>
      </w:r>
      <w:r>
        <w:rPr>
          <w:color w:val="050605"/>
          <w:position w:val="1"/>
          <w:sz w:val="14"/>
        </w:rPr>
        <w:t>/Charities</w:t>
      </w:r>
      <w:r>
        <w:rPr>
          <w:color w:val="050605"/>
          <w:spacing w:val="2"/>
          <w:position w:val="1"/>
          <w:sz w:val="14"/>
        </w:rPr>
        <w:t xml:space="preserve"> </w:t>
      </w:r>
      <w:r>
        <w:rPr>
          <w:color w:val="050605"/>
          <w:position w:val="1"/>
          <w:sz w:val="14"/>
        </w:rPr>
        <w:t>/</w:t>
      </w:r>
      <w:r>
        <w:rPr>
          <w:color w:val="050605"/>
          <w:spacing w:val="2"/>
          <w:position w:val="1"/>
          <w:sz w:val="14"/>
        </w:rPr>
        <w:t xml:space="preserve"> </w:t>
      </w:r>
      <w:r>
        <w:rPr>
          <w:color w:val="050605"/>
          <w:spacing w:val="-4"/>
          <w:position w:val="1"/>
          <w:sz w:val="14"/>
        </w:rPr>
        <w:t>NGOs</w:t>
      </w:r>
    </w:p>
    <w:p w14:paraId="04DA4F34">
      <w:pPr>
        <w:tabs>
          <w:tab w:val="left" w:pos="2813"/>
          <w:tab w:val="left" w:pos="4054"/>
          <w:tab w:val="left" w:pos="5570"/>
          <w:tab w:val="left" w:pos="7891"/>
          <w:tab w:val="left" w:pos="9562"/>
        </w:tabs>
        <w:spacing w:before="25"/>
        <w:ind w:left="1080" w:right="0" w:firstLine="0"/>
        <w:jc w:val="left"/>
        <w:rPr>
          <w:sz w:val="14"/>
        </w:rPr>
      </w:pPr>
      <w:r>
        <w:rPr>
          <w:color w:val="050605"/>
          <w:spacing w:val="-2"/>
          <w:position w:val="1"/>
          <w:sz w:val="14"/>
        </w:rPr>
        <w:t>Society</w:t>
      </w:r>
      <w:r>
        <w:rPr>
          <w:color w:val="050605"/>
          <w:position w:val="1"/>
          <w:sz w:val="14"/>
        </w:rPr>
        <w:tab/>
      </w:r>
      <w:r>
        <w:rPr>
          <w:color w:val="050605"/>
          <w:spacing w:val="-5"/>
          <w:position w:val="1"/>
          <w:sz w:val="14"/>
        </w:rPr>
        <w:t>FI</w:t>
      </w:r>
      <w:r>
        <w:rPr>
          <w:color w:val="050605"/>
          <w:position w:val="1"/>
          <w:sz w:val="14"/>
        </w:rPr>
        <w:tab/>
      </w:r>
      <w:r>
        <w:rPr>
          <w:color w:val="050605"/>
          <w:spacing w:val="-5"/>
          <w:position w:val="1"/>
          <w:sz w:val="14"/>
        </w:rPr>
        <w:t>NRI</w:t>
      </w:r>
      <w:r>
        <w:rPr>
          <w:color w:val="050605"/>
          <w:position w:val="1"/>
          <w:sz w:val="14"/>
        </w:rPr>
        <w:tab/>
      </w:r>
      <w:r>
        <w:rPr>
          <w:color w:val="050605"/>
          <w:sz w:val="14"/>
        </w:rPr>
        <w:t>Company/Body</w:t>
      </w:r>
      <w:r>
        <w:rPr>
          <w:color w:val="050605"/>
          <w:spacing w:val="14"/>
          <w:sz w:val="14"/>
        </w:rPr>
        <w:t xml:space="preserve"> </w:t>
      </w:r>
      <w:r>
        <w:rPr>
          <w:color w:val="050605"/>
          <w:spacing w:val="-2"/>
          <w:sz w:val="14"/>
        </w:rPr>
        <w:t>Corporate</w:t>
      </w:r>
      <w:r>
        <w:rPr>
          <w:color w:val="050605"/>
          <w:sz w:val="14"/>
        </w:rPr>
        <w:tab/>
      </w:r>
      <w:r>
        <w:rPr>
          <w:color w:val="050605"/>
          <w:sz w:val="14"/>
        </w:rPr>
        <w:t>Sole</w:t>
      </w:r>
      <w:r>
        <w:rPr>
          <w:color w:val="050605"/>
          <w:spacing w:val="-3"/>
          <w:sz w:val="14"/>
        </w:rPr>
        <w:t xml:space="preserve"> </w:t>
      </w:r>
      <w:r>
        <w:rPr>
          <w:color w:val="050605"/>
          <w:spacing w:val="-2"/>
          <w:sz w:val="14"/>
        </w:rPr>
        <w:t>Proprietor</w:t>
      </w:r>
      <w:r>
        <w:rPr>
          <w:color w:val="050605"/>
          <w:sz w:val="14"/>
        </w:rPr>
        <w:tab/>
      </w:r>
      <w:r>
        <w:rPr>
          <w:color w:val="050605"/>
          <w:sz w:val="14"/>
        </w:rPr>
        <w:t>Defence</w:t>
      </w:r>
      <w:r>
        <w:rPr>
          <w:color w:val="050605"/>
          <w:spacing w:val="12"/>
          <w:sz w:val="14"/>
        </w:rPr>
        <w:t xml:space="preserve"> </w:t>
      </w:r>
      <w:r>
        <w:rPr>
          <w:color w:val="050605"/>
          <w:spacing w:val="-2"/>
          <w:sz w:val="14"/>
        </w:rPr>
        <w:t>Establishment</w:t>
      </w:r>
    </w:p>
    <w:p w14:paraId="17E6AF60">
      <w:pPr>
        <w:spacing w:after="0"/>
        <w:jc w:val="left"/>
        <w:rPr>
          <w:sz w:val="14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46F4122C">
      <w:pPr>
        <w:tabs>
          <w:tab w:val="left" w:pos="2813"/>
        </w:tabs>
        <w:spacing w:before="0" w:line="187" w:lineRule="exact"/>
        <w:ind w:left="1088" w:right="0" w:firstLine="0"/>
        <w:jc w:val="left"/>
        <w:rPr>
          <w:sz w:val="14"/>
        </w:rPr>
      </w:pPr>
      <w:r>
        <w:rPr>
          <w:color w:val="050605"/>
          <w:spacing w:val="-5"/>
          <w:w w:val="105"/>
          <w:position w:val="-1"/>
          <w:sz w:val="14"/>
        </w:rPr>
        <w:t>PIO</w:t>
      </w:r>
      <w:r>
        <w:rPr>
          <w:color w:val="050605"/>
          <w:position w:val="-1"/>
          <w:sz w:val="14"/>
        </w:rPr>
        <w:tab/>
      </w:r>
      <w:r>
        <w:rPr>
          <w:color w:val="050605"/>
          <w:spacing w:val="-4"/>
          <w:w w:val="105"/>
          <w:sz w:val="14"/>
        </w:rPr>
        <w:t>Bank</w:t>
      </w:r>
    </w:p>
    <w:p w14:paraId="124FAF25">
      <w:pPr>
        <w:spacing w:before="0" w:line="158" w:lineRule="exact"/>
        <w:ind w:left="882" w:right="0" w:firstLine="0"/>
        <w:jc w:val="left"/>
        <w:rPr>
          <w:rFonts w:ascii="Arial"/>
          <w:b/>
          <w:sz w:val="7"/>
        </w:rPr>
      </w:pPr>
      <w:r>
        <w:br w:type="column"/>
      </w:r>
      <w:r>
        <w:rPr>
          <w:color w:val="050605"/>
          <w:spacing w:val="-2"/>
          <w:position w:val="-6"/>
          <w:sz w:val="14"/>
        </w:rPr>
        <w:t>FPI</w:t>
      </w:r>
      <w:r>
        <w:rPr>
          <w:rFonts w:ascii="Arial"/>
          <w:b/>
          <w:color w:val="050605"/>
          <w:spacing w:val="-2"/>
          <w:sz w:val="7"/>
        </w:rPr>
        <w:t>^^^</w:t>
      </w:r>
    </w:p>
    <w:p w14:paraId="62AC0BBA">
      <w:pPr>
        <w:spacing w:before="0" w:line="101" w:lineRule="exact"/>
        <w:ind w:left="865" w:right="0" w:firstLine="0"/>
        <w:jc w:val="left"/>
        <w:rPr>
          <w:sz w:val="9"/>
        </w:rPr>
      </w:pPr>
      <w:r>
        <w:rPr>
          <w:color w:val="050605"/>
          <w:spacing w:val="-4"/>
          <w:sz w:val="9"/>
        </w:rPr>
        <w:t>(^^^as</w:t>
      </w:r>
      <w:r>
        <w:rPr>
          <w:color w:val="050605"/>
          <w:spacing w:val="-2"/>
          <w:sz w:val="9"/>
        </w:rPr>
        <w:t xml:space="preserve"> </w:t>
      </w:r>
      <w:r>
        <w:rPr>
          <w:color w:val="050605"/>
          <w:spacing w:val="-4"/>
          <w:sz w:val="9"/>
        </w:rPr>
        <w:t>and</w:t>
      </w:r>
      <w:r>
        <w:rPr>
          <w:color w:val="050605"/>
          <w:spacing w:val="-1"/>
          <w:sz w:val="9"/>
        </w:rPr>
        <w:t xml:space="preserve"> </w:t>
      </w:r>
      <w:r>
        <w:rPr>
          <w:color w:val="050605"/>
          <w:spacing w:val="-4"/>
          <w:sz w:val="9"/>
        </w:rPr>
        <w:t>when</w:t>
      </w:r>
      <w:r>
        <w:rPr>
          <w:color w:val="050605"/>
          <w:spacing w:val="-1"/>
          <w:sz w:val="9"/>
        </w:rPr>
        <w:t xml:space="preserve"> </w:t>
      </w:r>
      <w:r>
        <w:rPr>
          <w:color w:val="050605"/>
          <w:spacing w:val="-4"/>
          <w:sz w:val="9"/>
        </w:rPr>
        <w:t>applicable)</w:t>
      </w:r>
    </w:p>
    <w:p w14:paraId="69868660">
      <w:pPr>
        <w:tabs>
          <w:tab w:val="left" w:pos="2638"/>
          <w:tab w:val="left" w:pos="4319"/>
          <w:tab w:val="left" w:pos="5839"/>
        </w:tabs>
        <w:spacing w:before="0" w:line="193" w:lineRule="exact"/>
        <w:ind w:left="322" w:right="0" w:firstLine="0"/>
        <w:jc w:val="left"/>
        <w:rPr>
          <w:position w:val="3"/>
          <w:sz w:val="14"/>
        </w:rPr>
      </w:pPr>
      <w:r>
        <w:br w:type="column"/>
      </w:r>
      <w:r>
        <w:rPr>
          <w:color w:val="050605"/>
          <w:spacing w:val="-2"/>
          <w:w w:val="105"/>
          <w:sz w:val="14"/>
        </w:rPr>
        <w:t>Government</w:t>
      </w:r>
      <w:r>
        <w:rPr>
          <w:color w:val="050605"/>
          <w:spacing w:val="-4"/>
          <w:w w:val="105"/>
          <w:sz w:val="14"/>
        </w:rPr>
        <w:t xml:space="preserve"> Body</w:t>
      </w:r>
      <w:r>
        <w:rPr>
          <w:color w:val="050605"/>
          <w:sz w:val="14"/>
        </w:rPr>
        <w:tab/>
      </w:r>
      <w:r>
        <w:rPr>
          <w:color w:val="050605"/>
          <w:spacing w:val="-2"/>
          <w:w w:val="105"/>
          <w:sz w:val="14"/>
        </w:rPr>
        <w:t>Partnership</w:t>
      </w:r>
      <w:r>
        <w:rPr>
          <w:color w:val="050605"/>
          <w:spacing w:val="4"/>
          <w:w w:val="105"/>
          <w:sz w:val="14"/>
        </w:rPr>
        <w:t xml:space="preserve"> </w:t>
      </w:r>
      <w:r>
        <w:rPr>
          <w:color w:val="050605"/>
          <w:spacing w:val="-4"/>
          <w:w w:val="105"/>
          <w:sz w:val="14"/>
        </w:rPr>
        <w:t>Firm</w:t>
      </w:r>
      <w:r>
        <w:rPr>
          <w:color w:val="050605"/>
          <w:sz w:val="14"/>
        </w:rPr>
        <w:tab/>
      </w:r>
      <w:r>
        <w:rPr>
          <w:color w:val="050605"/>
          <w:w w:val="105"/>
          <w:position w:val="3"/>
          <w:sz w:val="14"/>
        </w:rPr>
        <w:t xml:space="preserve">Others </w:t>
      </w:r>
      <w:r>
        <w:rPr>
          <w:color w:val="050605"/>
          <w:position w:val="3"/>
          <w:sz w:val="14"/>
          <w:u w:val="single" w:color="050605"/>
        </w:rPr>
        <w:tab/>
      </w:r>
    </w:p>
    <w:p w14:paraId="5E605719">
      <w:pPr>
        <w:spacing w:after="0" w:line="193" w:lineRule="exact"/>
        <w:jc w:val="left"/>
        <w:rPr>
          <w:position w:val="3"/>
          <w:sz w:val="14"/>
        </w:rPr>
        <w:sectPr>
          <w:type w:val="continuous"/>
          <w:pgSz w:w="11910" w:h="16840"/>
          <w:pgMar w:top="0" w:right="141" w:bottom="0" w:left="141" w:header="720" w:footer="720" w:gutter="0"/>
          <w:cols w:equalWidth="0" w:num="3">
            <w:col w:w="3133" w:space="40"/>
            <w:col w:w="2036" w:space="39"/>
            <w:col w:w="6380"/>
          </w:cols>
        </w:sectPr>
      </w:pPr>
    </w:p>
    <w:p w14:paraId="6D8372AD">
      <w:pPr>
        <w:spacing w:before="42"/>
        <w:ind w:left="14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050605"/>
          <w:sz w:val="14"/>
        </w:rPr>
        <w:t>Are</w:t>
      </w:r>
      <w:r>
        <w:rPr>
          <w:rFonts w:ascii="Arial"/>
          <w:b/>
          <w:color w:val="050605"/>
          <w:spacing w:val="-5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you</w:t>
      </w:r>
      <w:r>
        <w:rPr>
          <w:rFonts w:ascii="Arial"/>
          <w:b/>
          <w:color w:val="050605"/>
          <w:spacing w:val="-4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involved</w:t>
      </w:r>
      <w:r>
        <w:rPr>
          <w:rFonts w:ascii="Arial"/>
          <w:b/>
          <w:color w:val="050605"/>
          <w:spacing w:val="-4"/>
          <w:sz w:val="14"/>
        </w:rPr>
        <w:t xml:space="preserve"> </w:t>
      </w:r>
      <w:r>
        <w:rPr>
          <w:rFonts w:ascii="Arial"/>
          <w:b/>
          <w:color w:val="050605"/>
          <w:w w:val="130"/>
          <w:sz w:val="14"/>
        </w:rPr>
        <w:t>/</w:t>
      </w:r>
      <w:r>
        <w:rPr>
          <w:rFonts w:ascii="Arial"/>
          <w:b/>
          <w:color w:val="050605"/>
          <w:spacing w:val="-16"/>
          <w:w w:val="130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providing</w:t>
      </w:r>
      <w:r>
        <w:rPr>
          <w:rFonts w:ascii="Arial"/>
          <w:b/>
          <w:color w:val="050605"/>
          <w:spacing w:val="-4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any</w:t>
      </w:r>
      <w:r>
        <w:rPr>
          <w:rFonts w:ascii="Arial"/>
          <w:b/>
          <w:color w:val="050605"/>
          <w:spacing w:val="-4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of</w:t>
      </w:r>
      <w:r>
        <w:rPr>
          <w:rFonts w:ascii="Arial"/>
          <w:b/>
          <w:color w:val="050605"/>
          <w:spacing w:val="-4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the</w:t>
      </w:r>
      <w:r>
        <w:rPr>
          <w:rFonts w:ascii="Arial"/>
          <w:b/>
          <w:color w:val="050605"/>
          <w:spacing w:val="-5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mentioned</w:t>
      </w:r>
      <w:r>
        <w:rPr>
          <w:rFonts w:ascii="Arial"/>
          <w:b/>
          <w:color w:val="050605"/>
          <w:spacing w:val="-4"/>
          <w:sz w:val="14"/>
        </w:rPr>
        <w:t xml:space="preserve"> </w:t>
      </w:r>
      <w:r>
        <w:rPr>
          <w:rFonts w:ascii="Arial"/>
          <w:b/>
          <w:color w:val="050605"/>
          <w:sz w:val="14"/>
        </w:rPr>
        <w:t>services</w:t>
      </w:r>
      <w:r>
        <w:rPr>
          <w:rFonts w:ascii="Arial"/>
          <w:b/>
          <w:color w:val="050605"/>
          <w:spacing w:val="-4"/>
          <w:sz w:val="14"/>
        </w:rPr>
        <w:t xml:space="preserve"> </w:t>
      </w:r>
      <w:r>
        <w:rPr>
          <w:rFonts w:ascii="Arial"/>
          <w:b/>
          <w:color w:val="050605"/>
          <w:spacing w:val="-10"/>
          <w:sz w:val="14"/>
        </w:rPr>
        <w:t>:</w:t>
      </w:r>
    </w:p>
    <w:p w14:paraId="599784F7">
      <w:pPr>
        <w:spacing w:before="3"/>
        <w:ind w:left="147" w:right="0" w:firstLine="0"/>
        <w:jc w:val="left"/>
        <w:rPr>
          <w:sz w:val="14"/>
        </w:rPr>
      </w:pPr>
      <w:r>
        <w:rPr>
          <w:color w:val="050605"/>
          <w:spacing w:val="-2"/>
          <w:w w:val="105"/>
          <w:sz w:val="14"/>
        </w:rPr>
        <w:t>(Applicable</w:t>
      </w:r>
      <w:r>
        <w:rPr>
          <w:color w:val="050605"/>
          <w:spacing w:val="-5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only</w:t>
      </w:r>
      <w:r>
        <w:rPr>
          <w:color w:val="050605"/>
          <w:spacing w:val="-4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for</w:t>
      </w:r>
      <w:r>
        <w:rPr>
          <w:color w:val="050605"/>
          <w:spacing w:val="-4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Non</w:t>
      </w:r>
      <w:r>
        <w:rPr>
          <w:color w:val="050605"/>
          <w:spacing w:val="-4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Individuals)</w:t>
      </w:r>
    </w:p>
    <w:p w14:paraId="1B461034">
      <w:pPr>
        <w:tabs>
          <w:tab w:val="left" w:pos="3522"/>
        </w:tabs>
        <w:spacing w:before="85" w:line="244" w:lineRule="auto"/>
        <w:ind w:left="147" w:right="908" w:hanging="1"/>
        <w:jc w:val="left"/>
        <w:rPr>
          <w:sz w:val="14"/>
        </w:rPr>
      </w:pPr>
      <w:r>
        <w:br w:type="column"/>
      </w:r>
      <w:r>
        <w:rPr>
          <w:color w:val="050605"/>
          <w:sz w:val="14"/>
        </w:rPr>
        <w:t>Foreign Exchange / Money Changer Services</w:t>
      </w:r>
      <w:r>
        <w:rPr>
          <w:color w:val="050605"/>
          <w:sz w:val="14"/>
        </w:rPr>
        <w:tab/>
      </w:r>
      <w:r>
        <w:rPr>
          <w:color w:val="050605"/>
          <w:sz w:val="14"/>
        </w:rPr>
        <w:t>Gaming</w:t>
      </w:r>
      <w:r>
        <w:rPr>
          <w:color w:val="050605"/>
          <w:spacing w:val="-5"/>
          <w:sz w:val="14"/>
        </w:rPr>
        <w:t xml:space="preserve"> </w:t>
      </w:r>
      <w:r>
        <w:rPr>
          <w:color w:val="050605"/>
          <w:sz w:val="14"/>
        </w:rPr>
        <w:t>/</w:t>
      </w:r>
      <w:r>
        <w:rPr>
          <w:color w:val="050605"/>
          <w:spacing w:val="-5"/>
          <w:sz w:val="14"/>
        </w:rPr>
        <w:t xml:space="preserve"> </w:t>
      </w:r>
      <w:r>
        <w:rPr>
          <w:color w:val="050605"/>
          <w:sz w:val="14"/>
        </w:rPr>
        <w:t>Gambling</w:t>
      </w:r>
      <w:r>
        <w:rPr>
          <w:color w:val="050605"/>
          <w:spacing w:val="-5"/>
          <w:sz w:val="14"/>
        </w:rPr>
        <w:t xml:space="preserve"> </w:t>
      </w:r>
      <w:r>
        <w:rPr>
          <w:color w:val="050605"/>
          <w:sz w:val="14"/>
        </w:rPr>
        <w:t>/</w:t>
      </w:r>
      <w:r>
        <w:rPr>
          <w:color w:val="050605"/>
          <w:spacing w:val="-5"/>
          <w:sz w:val="14"/>
        </w:rPr>
        <w:t xml:space="preserve"> </w:t>
      </w:r>
      <w:r>
        <w:rPr>
          <w:color w:val="050605"/>
          <w:sz w:val="14"/>
        </w:rPr>
        <w:t>Lottery</w:t>
      </w:r>
      <w:r>
        <w:rPr>
          <w:color w:val="050605"/>
          <w:spacing w:val="-5"/>
          <w:sz w:val="14"/>
        </w:rPr>
        <w:t xml:space="preserve"> </w:t>
      </w:r>
      <w:r>
        <w:rPr>
          <w:color w:val="050605"/>
          <w:sz w:val="14"/>
        </w:rPr>
        <w:t>/</w:t>
      </w:r>
      <w:r>
        <w:rPr>
          <w:color w:val="050605"/>
          <w:spacing w:val="-5"/>
          <w:sz w:val="14"/>
        </w:rPr>
        <w:t xml:space="preserve"> </w:t>
      </w:r>
      <w:r>
        <w:rPr>
          <w:color w:val="050605"/>
          <w:sz w:val="14"/>
        </w:rPr>
        <w:t>Casino</w:t>
      </w:r>
      <w:r>
        <w:rPr>
          <w:color w:val="050605"/>
          <w:spacing w:val="-5"/>
          <w:sz w:val="14"/>
        </w:rPr>
        <w:t xml:space="preserve"> </w:t>
      </w:r>
      <w:r>
        <w:rPr>
          <w:color w:val="050605"/>
          <w:sz w:val="14"/>
        </w:rPr>
        <w:t xml:space="preserve">Services </w:t>
      </w:r>
      <w:r>
        <w:rPr>
          <w:color w:val="050605"/>
          <w:w w:val="105"/>
          <w:sz w:val="14"/>
        </w:rPr>
        <w:t>Money</w:t>
      </w:r>
      <w:r>
        <w:rPr>
          <w:color w:val="050605"/>
          <w:spacing w:val="-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Lending</w:t>
      </w:r>
      <w:r>
        <w:rPr>
          <w:color w:val="050605"/>
          <w:spacing w:val="-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/</w:t>
      </w:r>
      <w:r>
        <w:rPr>
          <w:color w:val="050605"/>
          <w:spacing w:val="-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Pawning</w:t>
      </w:r>
      <w:r>
        <w:rPr>
          <w:color w:val="050605"/>
          <w:sz w:val="14"/>
        </w:rPr>
        <w:tab/>
      </w:r>
      <w:r>
        <w:rPr>
          <w:color w:val="050605"/>
          <w:spacing w:val="-35"/>
          <w:sz w:val="14"/>
        </w:rPr>
        <w:t xml:space="preserve"> </w:t>
      </w:r>
      <w:r>
        <w:rPr>
          <w:color w:val="050605"/>
          <w:w w:val="105"/>
          <w:sz w:val="14"/>
        </w:rPr>
        <w:t>None</w:t>
      </w:r>
      <w:r>
        <w:rPr>
          <w:color w:val="050605"/>
          <w:spacing w:val="-2"/>
          <w:w w:val="105"/>
          <w:sz w:val="14"/>
        </w:rPr>
        <w:t xml:space="preserve"> </w:t>
      </w:r>
      <w:r>
        <w:rPr>
          <w:rFonts w:ascii="Microsoft Sans Serif"/>
          <w:color w:val="050605"/>
          <w:w w:val="105"/>
          <w:sz w:val="14"/>
        </w:rPr>
        <w:t xml:space="preserve">of </w:t>
      </w:r>
      <w:r>
        <w:rPr>
          <w:color w:val="050605"/>
          <w:w w:val="105"/>
          <w:sz w:val="14"/>
        </w:rPr>
        <w:t>the</w:t>
      </w:r>
      <w:r>
        <w:rPr>
          <w:color w:val="050605"/>
          <w:spacing w:val="-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above</w:t>
      </w:r>
    </w:p>
    <w:p w14:paraId="6191F4EB">
      <w:pPr>
        <w:spacing w:after="0" w:line="244" w:lineRule="auto"/>
        <w:jc w:val="left"/>
        <w:rPr>
          <w:sz w:val="14"/>
        </w:rPr>
        <w:sectPr>
          <w:type w:val="continuous"/>
          <w:pgSz w:w="11910" w:h="16840"/>
          <w:pgMar w:top="0" w:right="141" w:bottom="0" w:left="141" w:header="720" w:footer="720" w:gutter="0"/>
          <w:cols w:equalWidth="0" w:num="2">
            <w:col w:w="4188" w:space="140"/>
            <w:col w:w="7300"/>
          </w:cols>
        </w:sectPr>
      </w:pPr>
    </w:p>
    <w:p w14:paraId="237AD20E">
      <w:pPr>
        <w:spacing w:before="84" w:line="140" w:lineRule="exact"/>
        <w:ind w:left="171" w:right="0" w:firstLine="0"/>
        <w:jc w:val="left"/>
        <w:rPr>
          <w:sz w:val="12"/>
        </w:rPr>
      </w:pPr>
      <w:r>
        <w:rPr>
          <w:rFonts w:ascii="Arial"/>
          <w:b/>
          <w:color w:val="050605"/>
          <w:sz w:val="12"/>
        </w:rPr>
        <w:t>Note:</w:t>
      </w:r>
      <w:r>
        <w:rPr>
          <w:rFonts w:ascii="Arial"/>
          <w:b/>
          <w:color w:val="050605"/>
          <w:spacing w:val="3"/>
          <w:sz w:val="12"/>
        </w:rPr>
        <w:t xml:space="preserve"> </w:t>
      </w:r>
      <w:r>
        <w:rPr>
          <w:color w:val="050605"/>
          <w:sz w:val="12"/>
        </w:rPr>
        <w:t>In case First Applicant is Non Individual please attach FATCA, CRS &amp; UBO Self Certification Form (Ref Ins No. XIV)</w:t>
      </w:r>
      <w:r>
        <w:rPr>
          <w:color w:val="050605"/>
          <w:spacing w:val="37"/>
          <w:sz w:val="12"/>
        </w:rPr>
        <w:t xml:space="preserve"> </w:t>
      </w:r>
      <w:r>
        <w:rPr>
          <w:color w:val="050605"/>
          <w:sz w:val="12"/>
        </w:rPr>
        <w:t xml:space="preserve">**In case First Applicant is Minor then details of Guardian will be </w:t>
      </w:r>
      <w:r>
        <w:rPr>
          <w:color w:val="050605"/>
          <w:spacing w:val="-2"/>
          <w:sz w:val="12"/>
        </w:rPr>
        <w:t>required.</w:t>
      </w:r>
    </w:p>
    <w:p w14:paraId="7FABB5DB">
      <w:pPr>
        <w:spacing w:before="0" w:line="139" w:lineRule="exact"/>
        <w:ind w:left="171" w:right="0" w:firstLine="0"/>
        <w:jc w:val="left"/>
        <w:rPr>
          <w:sz w:val="12"/>
        </w:rPr>
      </w:pPr>
      <w:r>
        <w:rPr>
          <w:color w:val="050605"/>
          <w:sz w:val="12"/>
        </w:rPr>
        <w:t>^Mandatory for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all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type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of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Investors.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It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is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mandatory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for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investors to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be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KYC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compliant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prior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to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investing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in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Nippon India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Mutual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Fund.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Refer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instruction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no.II.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5,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6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z w:val="12"/>
        </w:rPr>
        <w:t>&amp;</w:t>
      </w:r>
      <w:r>
        <w:rPr>
          <w:color w:val="050605"/>
          <w:spacing w:val="1"/>
          <w:sz w:val="12"/>
        </w:rPr>
        <w:t xml:space="preserve"> </w:t>
      </w:r>
      <w:r>
        <w:rPr>
          <w:color w:val="050605"/>
          <w:spacing w:val="-10"/>
          <w:sz w:val="12"/>
        </w:rPr>
        <w:t>X</w:t>
      </w:r>
    </w:p>
    <w:p w14:paraId="2FB1F508">
      <w:pPr>
        <w:pStyle w:val="3"/>
        <w:numPr>
          <w:ilvl w:val="0"/>
          <w:numId w:val="1"/>
        </w:numPr>
        <w:tabs>
          <w:tab w:val="left" w:pos="331"/>
        </w:tabs>
        <w:spacing w:before="102" w:after="0" w:line="240" w:lineRule="auto"/>
        <w:ind w:left="331" w:right="0" w:hanging="167"/>
        <w:jc w:val="left"/>
      </w:pPr>
      <w:r>
        <w:rPr>
          <w:color w:val="FFFFFF"/>
          <w:spacing w:val="-4"/>
        </w:rPr>
        <w:t>SECOND</w:t>
      </w:r>
      <w:r>
        <w:rPr>
          <w:color w:val="FFFFFF"/>
        </w:rPr>
        <w:t xml:space="preserve"> </w:t>
      </w:r>
      <w:r>
        <w:rPr>
          <w:color w:val="FFFFFF"/>
          <w:spacing w:val="-4"/>
        </w:rPr>
        <w:t>APPLICANT</w:t>
      </w:r>
      <w:r>
        <w:rPr>
          <w:color w:val="FFFFFF"/>
        </w:rPr>
        <w:t xml:space="preserve"> </w:t>
      </w:r>
      <w:r>
        <w:rPr>
          <w:color w:val="FFFFFF"/>
          <w:spacing w:val="-4"/>
        </w:rPr>
        <w:t>DETAILS</w:t>
      </w:r>
    </w:p>
    <w:p w14:paraId="46542630">
      <w:pPr>
        <w:spacing w:before="41"/>
        <w:ind w:left="132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50605"/>
          <w:position w:val="8"/>
          <w:sz w:val="13"/>
        </w:rPr>
        <w:t>NAME^</w:t>
      </w:r>
      <w:r>
        <w:rPr>
          <w:rFonts w:ascii="Arial"/>
          <w:b/>
          <w:color w:val="050605"/>
          <w:spacing w:val="77"/>
          <w:position w:val="8"/>
          <w:sz w:val="13"/>
        </w:rPr>
        <w:t xml:space="preserve"> </w:t>
      </w:r>
      <w:r>
        <w:rPr>
          <w:rFonts w:ascii="Arial"/>
          <w:b/>
          <w:color w:val="E8E7E6"/>
          <w:sz w:val="12"/>
        </w:rPr>
        <w:t>Mr.</w:t>
      </w:r>
      <w:r>
        <w:rPr>
          <w:rFonts w:ascii="Arial"/>
          <w:b/>
          <w:color w:val="E8E7E6"/>
          <w:spacing w:val="40"/>
          <w:sz w:val="12"/>
        </w:rPr>
        <w:t xml:space="preserve"> </w:t>
      </w:r>
      <w:r>
        <w:rPr>
          <w:rFonts w:ascii="Arial"/>
          <w:b/>
          <w:color w:val="E8E7E6"/>
          <w:sz w:val="12"/>
        </w:rPr>
        <w:t>Ms</w:t>
      </w:r>
      <w:r>
        <w:rPr>
          <w:rFonts w:ascii="Arial"/>
          <w:b/>
          <w:color w:val="E8E7E6"/>
          <w:spacing w:val="7"/>
          <w:sz w:val="12"/>
        </w:rPr>
        <w:t xml:space="preserve"> </w:t>
      </w:r>
      <w:r>
        <w:rPr>
          <w:rFonts w:ascii="Arial"/>
          <w:b/>
          <w:color w:val="E8E7E6"/>
          <w:spacing w:val="-4"/>
          <w:sz w:val="12"/>
        </w:rPr>
        <w:t>M/s.</w:t>
      </w:r>
    </w:p>
    <w:p w14:paraId="39D12B94">
      <w:pPr>
        <w:spacing w:after="0"/>
        <w:jc w:val="left"/>
        <w:rPr>
          <w:rFonts w:ascii="Arial"/>
          <w:b/>
          <w:sz w:val="12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44F7F386">
      <w:pPr>
        <w:pStyle w:val="9"/>
        <w:spacing w:before="21"/>
        <w:rPr>
          <w:rFonts w:ascii="Arial"/>
          <w:b/>
          <w:sz w:val="13"/>
        </w:rPr>
      </w:pPr>
    </w:p>
    <w:p w14:paraId="4E2782A5">
      <w:pPr>
        <w:tabs>
          <w:tab w:val="left" w:pos="3986"/>
        </w:tabs>
        <w:spacing w:before="0"/>
        <w:ind w:left="132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807720</wp:posOffset>
                </wp:positionH>
                <wp:positionV relativeFrom="paragraph">
                  <wp:posOffset>-33020</wp:posOffset>
                </wp:positionV>
                <wp:extent cx="1805940" cy="181610"/>
                <wp:effectExtent l="0" t="0" r="0" b="0"/>
                <wp:wrapNone/>
                <wp:docPr id="121" name="Text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39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7" w:type="dxa"/>
                              <w:tblBorders>
                                <w:top w:val="single" w:color="050605" w:sz="6" w:space="0"/>
                                <w:left w:val="single" w:color="050605" w:sz="6" w:space="0"/>
                                <w:bottom w:val="single" w:color="050605" w:sz="6" w:space="0"/>
                                <w:right w:val="single" w:color="050605" w:sz="6" w:space="0"/>
                                <w:insideH w:val="single" w:color="050605" w:sz="6" w:space="0"/>
                                <w:insideV w:val="single" w:color="050605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</w:tblGrid>
                            <w:tr w14:paraId="1F40688D">
                              <w:tblPrEx>
                                <w:tblBorders>
                                  <w:top w:val="single" w:color="050605" w:sz="6" w:space="0"/>
                                  <w:left w:val="single" w:color="050605" w:sz="6" w:space="0"/>
                                  <w:bottom w:val="single" w:color="050605" w:sz="6" w:space="0"/>
                                  <w:right w:val="single" w:color="050605" w:sz="6" w:space="0"/>
                                  <w:insideH w:val="single" w:color="050605" w:sz="6" w:space="0"/>
                                  <w:insideV w:val="single" w:color="050605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71" w:type="dxa"/>
                                </w:tcPr>
                                <w:p w14:paraId="5F51D6E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1940279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13DFBB6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E56D8DD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2AEE9A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07E3F3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363622F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525C378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1307B94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43DDBA9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518AF2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026" o:spt="202" type="#_x0000_t202" style="position:absolute;left:0pt;margin-left:63.6pt;margin-top:-2.6pt;height:14.3pt;width:142.2pt;mso-position-horizontal-relative:page;z-index:251666432;mso-width-relative:page;mso-height-relative:page;" filled="f" stroked="f" coordsize="21600,21600" o:gfxdata="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Z8eAjYAAAACQEAAA8AAAAAAAAAAQAgAAAAIgAAAGRycy9kb3ducmV2LnhtbFBLAQIUABQAAAAI&#10;AIdO4kA4/zzBtAEAAHg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7" w:type="dxa"/>
                        <w:tblBorders>
                          <w:top w:val="single" w:color="050605" w:sz="6" w:space="0"/>
                          <w:left w:val="single" w:color="050605" w:sz="6" w:space="0"/>
                          <w:bottom w:val="single" w:color="050605" w:sz="6" w:space="0"/>
                          <w:right w:val="single" w:color="050605" w:sz="6" w:space="0"/>
                          <w:insideH w:val="single" w:color="050605" w:sz="6" w:space="0"/>
                          <w:insideV w:val="single" w:color="050605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</w:tblGrid>
                      <w:tr w14:paraId="1F40688D">
                        <w:tblPrEx>
                          <w:tblBorders>
                            <w:top w:val="single" w:color="050605" w:sz="6" w:space="0"/>
                            <w:left w:val="single" w:color="050605" w:sz="6" w:space="0"/>
                            <w:bottom w:val="single" w:color="050605" w:sz="6" w:space="0"/>
                            <w:right w:val="single" w:color="050605" w:sz="6" w:space="0"/>
                            <w:insideH w:val="single" w:color="050605" w:sz="6" w:space="0"/>
                            <w:insideV w:val="single" w:color="050605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271" w:type="dxa"/>
                          </w:tcPr>
                          <w:p w14:paraId="5F51D6E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1940279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13DFBB6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E56D8DD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2AEE9A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07E3F3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363622F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525C378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1307B94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43DDBA9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D518AF2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50605"/>
          <w:w w:val="105"/>
          <w:position w:val="1"/>
          <w:sz w:val="13"/>
        </w:rPr>
        <w:t>PAN</w:t>
      </w:r>
      <w:r>
        <w:rPr>
          <w:rFonts w:ascii="Arial"/>
          <w:b/>
          <w:color w:val="050605"/>
          <w:spacing w:val="-5"/>
          <w:w w:val="105"/>
          <w:position w:val="1"/>
          <w:sz w:val="13"/>
        </w:rPr>
        <w:t xml:space="preserve"> </w:t>
      </w:r>
      <w:r>
        <w:rPr>
          <w:rFonts w:ascii="Arial"/>
          <w:b/>
          <w:color w:val="050605"/>
          <w:w w:val="105"/>
          <w:position w:val="1"/>
          <w:sz w:val="13"/>
        </w:rPr>
        <w:t>/</w:t>
      </w:r>
      <w:r>
        <w:rPr>
          <w:rFonts w:ascii="Arial"/>
          <w:b/>
          <w:color w:val="050605"/>
          <w:spacing w:val="-4"/>
          <w:w w:val="105"/>
          <w:position w:val="1"/>
          <w:sz w:val="13"/>
        </w:rPr>
        <w:t xml:space="preserve"> </w:t>
      </w:r>
      <w:r>
        <w:rPr>
          <w:rFonts w:ascii="Arial"/>
          <w:b/>
          <w:color w:val="050605"/>
          <w:spacing w:val="-2"/>
          <w:w w:val="105"/>
          <w:position w:val="1"/>
          <w:sz w:val="13"/>
        </w:rPr>
        <w:t>PEKRN^**</w:t>
      </w:r>
      <w:r>
        <w:rPr>
          <w:rFonts w:ascii="Arial"/>
          <w:b/>
          <w:color w:val="050605"/>
          <w:position w:val="1"/>
          <w:sz w:val="13"/>
        </w:rPr>
        <w:tab/>
      </w:r>
      <w:r>
        <w:rPr>
          <w:rFonts w:ascii="Arial"/>
          <w:b/>
          <w:color w:val="050605"/>
          <w:w w:val="90"/>
          <w:sz w:val="13"/>
        </w:rPr>
        <w:t>CKYC</w:t>
      </w:r>
      <w:r>
        <w:rPr>
          <w:rFonts w:ascii="Arial"/>
          <w:b/>
          <w:color w:val="050605"/>
          <w:spacing w:val="2"/>
          <w:w w:val="110"/>
          <w:sz w:val="13"/>
        </w:rPr>
        <w:t xml:space="preserve"> </w:t>
      </w:r>
      <w:r>
        <w:rPr>
          <w:rFonts w:ascii="Arial"/>
          <w:b/>
          <w:color w:val="050605"/>
          <w:spacing w:val="-2"/>
          <w:w w:val="110"/>
          <w:sz w:val="13"/>
        </w:rPr>
        <w:t>Id^**</w:t>
      </w:r>
    </w:p>
    <w:p w14:paraId="568EAA9A">
      <w:pPr>
        <w:pStyle w:val="9"/>
        <w:spacing w:before="5"/>
        <w:rPr>
          <w:rFonts w:ascii="Arial"/>
          <w:b/>
          <w:sz w:val="13"/>
        </w:rPr>
      </w:pPr>
    </w:p>
    <w:p w14:paraId="612B6A06">
      <w:pPr>
        <w:pStyle w:val="3"/>
        <w:numPr>
          <w:ilvl w:val="0"/>
          <w:numId w:val="1"/>
        </w:numPr>
        <w:tabs>
          <w:tab w:val="left" w:pos="331"/>
        </w:tabs>
        <w:spacing w:before="0" w:after="0" w:line="240" w:lineRule="auto"/>
        <w:ind w:left="331" w:right="0" w:hanging="167"/>
        <w:jc w:val="left"/>
      </w:pPr>
      <w:r>
        <w:rPr>
          <w:color w:val="FFFFFF"/>
          <w:spacing w:val="-2"/>
        </w:rPr>
        <w:t>THIRD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APPLICANT DETAILS</w:t>
      </w:r>
    </w:p>
    <w:p w14:paraId="501B8DD9">
      <w:pPr>
        <w:spacing w:before="41"/>
        <w:ind w:left="132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50605"/>
          <w:position w:val="8"/>
          <w:sz w:val="13"/>
        </w:rPr>
        <w:t>NAME^</w:t>
      </w:r>
      <w:r>
        <w:rPr>
          <w:rFonts w:ascii="Arial"/>
          <w:b/>
          <w:color w:val="050605"/>
          <w:spacing w:val="77"/>
          <w:position w:val="8"/>
          <w:sz w:val="13"/>
        </w:rPr>
        <w:t xml:space="preserve"> </w:t>
      </w:r>
      <w:r>
        <w:rPr>
          <w:rFonts w:ascii="Arial"/>
          <w:b/>
          <w:color w:val="E8E7E6"/>
          <w:sz w:val="12"/>
        </w:rPr>
        <w:t>Mr.</w:t>
      </w:r>
      <w:r>
        <w:rPr>
          <w:rFonts w:ascii="Arial"/>
          <w:b/>
          <w:color w:val="E8E7E6"/>
          <w:spacing w:val="40"/>
          <w:sz w:val="12"/>
        </w:rPr>
        <w:t xml:space="preserve"> </w:t>
      </w:r>
      <w:r>
        <w:rPr>
          <w:rFonts w:ascii="Arial"/>
          <w:b/>
          <w:color w:val="E8E7E6"/>
          <w:sz w:val="12"/>
        </w:rPr>
        <w:t>Ms</w:t>
      </w:r>
      <w:r>
        <w:rPr>
          <w:rFonts w:ascii="Arial"/>
          <w:b/>
          <w:color w:val="E8E7E6"/>
          <w:spacing w:val="7"/>
          <w:sz w:val="12"/>
        </w:rPr>
        <w:t xml:space="preserve"> </w:t>
      </w:r>
      <w:r>
        <w:rPr>
          <w:rFonts w:ascii="Arial"/>
          <w:b/>
          <w:color w:val="E8E7E6"/>
          <w:spacing w:val="-4"/>
          <w:sz w:val="12"/>
        </w:rPr>
        <w:t>M/s.</w:t>
      </w:r>
    </w:p>
    <w:p w14:paraId="110F2C38">
      <w:pPr>
        <w:pStyle w:val="9"/>
        <w:spacing w:before="32"/>
        <w:rPr>
          <w:rFonts w:ascii="Arial"/>
          <w:b/>
          <w:sz w:val="12"/>
        </w:rPr>
      </w:pPr>
    </w:p>
    <w:p w14:paraId="35554B1C">
      <w:pPr>
        <w:tabs>
          <w:tab w:val="left" w:pos="3986"/>
        </w:tabs>
        <w:spacing w:before="1"/>
        <w:ind w:left="132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807720</wp:posOffset>
                </wp:positionH>
                <wp:positionV relativeFrom="paragraph">
                  <wp:posOffset>-33020</wp:posOffset>
                </wp:positionV>
                <wp:extent cx="1805940" cy="181610"/>
                <wp:effectExtent l="0" t="0" r="0" b="0"/>
                <wp:wrapNone/>
                <wp:docPr id="122" name="Text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39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7" w:type="dxa"/>
                              <w:tblBorders>
                                <w:top w:val="single" w:color="050605" w:sz="6" w:space="0"/>
                                <w:left w:val="single" w:color="050605" w:sz="6" w:space="0"/>
                                <w:bottom w:val="single" w:color="050605" w:sz="6" w:space="0"/>
                                <w:right w:val="single" w:color="050605" w:sz="6" w:space="0"/>
                                <w:insideH w:val="single" w:color="050605" w:sz="6" w:space="0"/>
                                <w:insideV w:val="single" w:color="050605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</w:tblGrid>
                            <w:tr w14:paraId="0C6863A7">
                              <w:tblPrEx>
                                <w:tblBorders>
                                  <w:top w:val="single" w:color="050605" w:sz="6" w:space="0"/>
                                  <w:left w:val="single" w:color="050605" w:sz="6" w:space="0"/>
                                  <w:bottom w:val="single" w:color="050605" w:sz="6" w:space="0"/>
                                  <w:right w:val="single" w:color="050605" w:sz="6" w:space="0"/>
                                  <w:insideH w:val="single" w:color="050605" w:sz="6" w:space="0"/>
                                  <w:insideV w:val="single" w:color="050605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71" w:type="dxa"/>
                                </w:tcPr>
                                <w:p w14:paraId="0C4B1AFF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4FF6BB5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F9B243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3506270D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61763ED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120B247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8D5EDC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060BC46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8DD2C4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0EDE556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120E24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026" o:spt="202" type="#_x0000_t202" style="position:absolute;left:0pt;margin-left:63.6pt;margin-top:-2.6pt;height:14.3pt;width:142.2pt;mso-position-horizontal-relative:page;z-index:251667456;mso-width-relative:page;mso-height-relative:page;" filled="f" stroked="f" coordsize="21600,21600" o:gfxdata="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Z8eAjYAAAACQEAAA8AAAAAAAAAAQAgAAAAIgAAAGRycy9kb3ducmV2LnhtbFBLAQIUABQAAAAI&#10;AIdO4kDGuvTUtAEAAHg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7" w:type="dxa"/>
                        <w:tblBorders>
                          <w:top w:val="single" w:color="050605" w:sz="6" w:space="0"/>
                          <w:left w:val="single" w:color="050605" w:sz="6" w:space="0"/>
                          <w:bottom w:val="single" w:color="050605" w:sz="6" w:space="0"/>
                          <w:right w:val="single" w:color="050605" w:sz="6" w:space="0"/>
                          <w:insideH w:val="single" w:color="050605" w:sz="6" w:space="0"/>
                          <w:insideV w:val="single" w:color="050605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</w:tblGrid>
                      <w:tr w14:paraId="0C6863A7">
                        <w:tblPrEx>
                          <w:tblBorders>
                            <w:top w:val="single" w:color="050605" w:sz="6" w:space="0"/>
                            <w:left w:val="single" w:color="050605" w:sz="6" w:space="0"/>
                            <w:bottom w:val="single" w:color="050605" w:sz="6" w:space="0"/>
                            <w:right w:val="single" w:color="050605" w:sz="6" w:space="0"/>
                            <w:insideH w:val="single" w:color="050605" w:sz="6" w:space="0"/>
                            <w:insideV w:val="single" w:color="050605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271" w:type="dxa"/>
                          </w:tcPr>
                          <w:p w14:paraId="0C4B1AFF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4FF6BB5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F9B243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3506270D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61763ED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120B247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8D5EDC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060BC46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8DD2C4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0EDE556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3120E24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50605"/>
          <w:w w:val="105"/>
          <w:position w:val="1"/>
          <w:sz w:val="13"/>
        </w:rPr>
        <w:t>PAN</w:t>
      </w:r>
      <w:r>
        <w:rPr>
          <w:rFonts w:ascii="Arial"/>
          <w:b/>
          <w:color w:val="050605"/>
          <w:spacing w:val="-5"/>
          <w:w w:val="105"/>
          <w:position w:val="1"/>
          <w:sz w:val="13"/>
        </w:rPr>
        <w:t xml:space="preserve"> </w:t>
      </w:r>
      <w:r>
        <w:rPr>
          <w:rFonts w:ascii="Arial"/>
          <w:b/>
          <w:color w:val="050605"/>
          <w:w w:val="105"/>
          <w:position w:val="1"/>
          <w:sz w:val="13"/>
        </w:rPr>
        <w:t>/</w:t>
      </w:r>
      <w:r>
        <w:rPr>
          <w:rFonts w:ascii="Arial"/>
          <w:b/>
          <w:color w:val="050605"/>
          <w:spacing w:val="-4"/>
          <w:w w:val="105"/>
          <w:position w:val="1"/>
          <w:sz w:val="13"/>
        </w:rPr>
        <w:t xml:space="preserve"> </w:t>
      </w:r>
      <w:r>
        <w:rPr>
          <w:rFonts w:ascii="Arial"/>
          <w:b/>
          <w:color w:val="050605"/>
          <w:spacing w:val="-2"/>
          <w:w w:val="105"/>
          <w:position w:val="1"/>
          <w:sz w:val="13"/>
        </w:rPr>
        <w:t>PEKRN^**</w:t>
      </w:r>
      <w:r>
        <w:rPr>
          <w:rFonts w:ascii="Arial"/>
          <w:b/>
          <w:color w:val="050605"/>
          <w:position w:val="1"/>
          <w:sz w:val="13"/>
        </w:rPr>
        <w:tab/>
      </w:r>
      <w:r>
        <w:rPr>
          <w:rFonts w:ascii="Arial"/>
          <w:b/>
          <w:color w:val="050605"/>
          <w:w w:val="90"/>
          <w:sz w:val="13"/>
        </w:rPr>
        <w:t>CKYC</w:t>
      </w:r>
      <w:r>
        <w:rPr>
          <w:rFonts w:ascii="Arial"/>
          <w:b/>
          <w:color w:val="050605"/>
          <w:spacing w:val="2"/>
          <w:w w:val="110"/>
          <w:sz w:val="13"/>
        </w:rPr>
        <w:t xml:space="preserve"> </w:t>
      </w:r>
      <w:r>
        <w:rPr>
          <w:rFonts w:ascii="Arial"/>
          <w:b/>
          <w:color w:val="050605"/>
          <w:spacing w:val="-2"/>
          <w:w w:val="110"/>
          <w:sz w:val="13"/>
        </w:rPr>
        <w:t>Id^**</w:t>
      </w:r>
    </w:p>
    <w:p w14:paraId="10B58C76">
      <w:pPr>
        <w:spacing w:before="16" w:line="240" w:lineRule="auto"/>
        <w:rPr>
          <w:rFonts w:ascii="Arial"/>
          <w:b/>
          <w:sz w:val="14"/>
        </w:rPr>
      </w:pPr>
      <w:r>
        <w:br w:type="column"/>
      </w:r>
    </w:p>
    <w:p w14:paraId="42B6055C">
      <w:pPr>
        <w:tabs>
          <w:tab w:val="left" w:pos="1006"/>
          <w:tab w:val="left" w:pos="2481"/>
        </w:tabs>
        <w:spacing w:before="1"/>
        <w:ind w:left="132" w:right="0" w:firstLine="0"/>
        <w:jc w:val="left"/>
        <w:rPr>
          <w:sz w:val="14"/>
        </w:rPr>
      </w:pPr>
      <w:r>
        <w:rPr>
          <w:rFonts w:ascii="Arial"/>
          <w:b/>
          <w:color w:val="050605"/>
          <w:spacing w:val="-2"/>
          <w:sz w:val="14"/>
        </w:rPr>
        <w:t>STATUS</w:t>
      </w:r>
      <w:r>
        <w:rPr>
          <w:rFonts w:ascii="Arial"/>
          <w:b/>
          <w:color w:val="050605"/>
          <w:spacing w:val="-2"/>
          <w:position w:val="7"/>
          <w:sz w:val="7"/>
        </w:rPr>
        <w:t>^</w:t>
      </w:r>
      <w:r>
        <w:rPr>
          <w:rFonts w:ascii="Arial"/>
          <w:b/>
          <w:color w:val="050605"/>
          <w:spacing w:val="-2"/>
          <w:sz w:val="14"/>
        </w:rPr>
        <w:t>:</w:t>
      </w:r>
      <w:r>
        <w:rPr>
          <w:rFonts w:ascii="Arial"/>
          <w:b/>
          <w:color w:val="050605"/>
          <w:sz w:val="14"/>
        </w:rPr>
        <w:tab/>
      </w:r>
      <w:r>
        <w:rPr>
          <w:color w:val="050605"/>
          <w:sz w:val="14"/>
        </w:rPr>
        <w:t>Resident</w:t>
      </w:r>
      <w:r>
        <w:rPr>
          <w:color w:val="050605"/>
          <w:spacing w:val="14"/>
          <w:sz w:val="14"/>
        </w:rPr>
        <w:t xml:space="preserve"> </w:t>
      </w:r>
      <w:r>
        <w:rPr>
          <w:color w:val="050605"/>
          <w:spacing w:val="-2"/>
          <w:sz w:val="14"/>
        </w:rPr>
        <w:t>Individual</w:t>
      </w:r>
      <w:r>
        <w:rPr>
          <w:color w:val="050605"/>
          <w:sz w:val="14"/>
        </w:rPr>
        <w:tab/>
      </w:r>
      <w:r>
        <w:rPr>
          <w:color w:val="050605"/>
          <w:spacing w:val="-5"/>
          <w:sz w:val="14"/>
        </w:rPr>
        <w:t>NRI</w:t>
      </w:r>
    </w:p>
    <w:p w14:paraId="35F4BDA3">
      <w:pPr>
        <w:pStyle w:val="9"/>
        <w:rPr>
          <w:sz w:val="14"/>
        </w:rPr>
      </w:pPr>
    </w:p>
    <w:p w14:paraId="65CB53DD">
      <w:pPr>
        <w:pStyle w:val="9"/>
        <w:rPr>
          <w:sz w:val="14"/>
        </w:rPr>
      </w:pPr>
    </w:p>
    <w:p w14:paraId="41B04824">
      <w:pPr>
        <w:pStyle w:val="9"/>
        <w:rPr>
          <w:sz w:val="14"/>
        </w:rPr>
      </w:pPr>
    </w:p>
    <w:p w14:paraId="43CB00C8">
      <w:pPr>
        <w:pStyle w:val="9"/>
        <w:spacing w:before="91"/>
        <w:rPr>
          <w:sz w:val="14"/>
        </w:rPr>
      </w:pPr>
    </w:p>
    <w:p w14:paraId="5FE6A666">
      <w:pPr>
        <w:tabs>
          <w:tab w:val="left" w:pos="1006"/>
          <w:tab w:val="left" w:pos="2481"/>
        </w:tabs>
        <w:spacing w:before="0"/>
        <w:ind w:left="132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3058795</wp:posOffset>
                </wp:positionH>
                <wp:positionV relativeFrom="paragraph">
                  <wp:posOffset>-633095</wp:posOffset>
                </wp:positionV>
                <wp:extent cx="2667000" cy="181610"/>
                <wp:effectExtent l="0" t="0" r="0" b="0"/>
                <wp:wrapNone/>
                <wp:docPr id="123" name="Text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7" w:type="dxa"/>
                              <w:tblBorders>
                                <w:top w:val="single" w:color="050605" w:sz="6" w:space="0"/>
                                <w:left w:val="single" w:color="050605" w:sz="6" w:space="0"/>
                                <w:bottom w:val="single" w:color="050605" w:sz="6" w:space="0"/>
                                <w:right w:val="single" w:color="050605" w:sz="6" w:space="0"/>
                                <w:insideH w:val="single" w:color="050605" w:sz="6" w:space="0"/>
                                <w:insideV w:val="single" w:color="050605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</w:tblGrid>
                            <w:tr w14:paraId="1999AF22">
                              <w:tblPrEx>
                                <w:tblBorders>
                                  <w:top w:val="single" w:color="050605" w:sz="6" w:space="0"/>
                                  <w:left w:val="single" w:color="050605" w:sz="6" w:space="0"/>
                                  <w:bottom w:val="single" w:color="050605" w:sz="6" w:space="0"/>
                                  <w:right w:val="single" w:color="050605" w:sz="6" w:space="0"/>
                                  <w:insideH w:val="single" w:color="050605" w:sz="6" w:space="0"/>
                                  <w:insideV w:val="single" w:color="050605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71" w:type="dxa"/>
                                </w:tcPr>
                                <w:p w14:paraId="055F37F4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E36DD8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302F4CE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3F8181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0379782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44EA4A1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09CC61B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0F0C37C7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F73216C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4FEA40FD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0DEB057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0190181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EC5267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4CF000F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92404B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0CFD3A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" o:spid="_x0000_s1026" o:spt="202" type="#_x0000_t202" style="position:absolute;left:0pt;margin-left:240.85pt;margin-top:-49.85pt;height:14.3pt;width:210pt;mso-position-horizontal-relative:page;z-index:251666432;mso-width-relative:page;mso-height-relative:page;" filled="f" stroked="f" coordsize="21600,21600" o:gfxdata="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JpHojZAAAACwEAAA8AAAAAAAAAAQAgAAAAIgAAAGRycy9kb3ducmV2LnhtbFBLAQIUABQAAAAI&#10;AIdO4kCHbWJ6swEAAHg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7" w:type="dxa"/>
                        <w:tblBorders>
                          <w:top w:val="single" w:color="050605" w:sz="6" w:space="0"/>
                          <w:left w:val="single" w:color="050605" w:sz="6" w:space="0"/>
                          <w:bottom w:val="single" w:color="050605" w:sz="6" w:space="0"/>
                          <w:right w:val="single" w:color="050605" w:sz="6" w:space="0"/>
                          <w:insideH w:val="single" w:color="050605" w:sz="6" w:space="0"/>
                          <w:insideV w:val="single" w:color="050605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</w:tblGrid>
                      <w:tr w14:paraId="1999AF22">
                        <w:tblPrEx>
                          <w:tblBorders>
                            <w:top w:val="single" w:color="050605" w:sz="6" w:space="0"/>
                            <w:left w:val="single" w:color="050605" w:sz="6" w:space="0"/>
                            <w:bottom w:val="single" w:color="050605" w:sz="6" w:space="0"/>
                            <w:right w:val="single" w:color="050605" w:sz="6" w:space="0"/>
                            <w:insideH w:val="single" w:color="050605" w:sz="6" w:space="0"/>
                            <w:insideV w:val="single" w:color="050605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271" w:type="dxa"/>
                          </w:tcPr>
                          <w:p w14:paraId="055F37F4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E36DD8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302F4CE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3F8181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0379782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44EA4A1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09CC61B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0F0C37C7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F73216C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4FEA40FD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0DEB057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0190181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EC5267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4CF000F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92404B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C0CFD3A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3058795</wp:posOffset>
                </wp:positionH>
                <wp:positionV relativeFrom="paragraph">
                  <wp:posOffset>-37465</wp:posOffset>
                </wp:positionV>
                <wp:extent cx="2667000" cy="181610"/>
                <wp:effectExtent l="0" t="0" r="0" b="0"/>
                <wp:wrapNone/>
                <wp:docPr id="124" name="Text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7" w:type="dxa"/>
                              <w:tblBorders>
                                <w:top w:val="single" w:color="050605" w:sz="6" w:space="0"/>
                                <w:left w:val="single" w:color="050605" w:sz="6" w:space="0"/>
                                <w:bottom w:val="single" w:color="050605" w:sz="6" w:space="0"/>
                                <w:right w:val="single" w:color="050605" w:sz="6" w:space="0"/>
                                <w:insideH w:val="single" w:color="050605" w:sz="6" w:space="0"/>
                                <w:insideV w:val="single" w:color="050605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  <w:gridCol w:w="271"/>
                            </w:tblGrid>
                            <w:tr w14:paraId="42719EAE">
                              <w:tblPrEx>
                                <w:tblBorders>
                                  <w:top w:val="single" w:color="050605" w:sz="6" w:space="0"/>
                                  <w:left w:val="single" w:color="050605" w:sz="6" w:space="0"/>
                                  <w:bottom w:val="single" w:color="050605" w:sz="6" w:space="0"/>
                                  <w:right w:val="single" w:color="050605" w:sz="6" w:space="0"/>
                                  <w:insideH w:val="single" w:color="050605" w:sz="6" w:space="0"/>
                                  <w:insideV w:val="single" w:color="050605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71" w:type="dxa"/>
                                </w:tcPr>
                                <w:p w14:paraId="35663AE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76C5AB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5EF86C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702EBC4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6AA396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4660599C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5AD4E1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6461EDC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6E1A29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0EF6335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76F261ED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763C6AB7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2CDADD7D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07C1CC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74BB362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D2093E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" o:spid="_x0000_s1026" o:spt="202" type="#_x0000_t202" style="position:absolute;left:0pt;margin-left:240.85pt;margin-top:-2.95pt;height:14.3pt;width:210pt;mso-position-horizontal-relative:page;z-index:251667456;mso-width-relative:page;mso-height-relative:page;" filled="f" stroked="f" coordsize="21600,21600" o:gfxdata="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lb2H/ZAAAACQEAAA8AAAAAAAAAAQAgAAAAIgAAAGRycy9kb3ducmV2LnhtbFBLAQIUABQAAAAI&#10;AIdO4kDR2kpdswEAAHg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7" w:type="dxa"/>
                        <w:tblBorders>
                          <w:top w:val="single" w:color="050605" w:sz="6" w:space="0"/>
                          <w:left w:val="single" w:color="050605" w:sz="6" w:space="0"/>
                          <w:bottom w:val="single" w:color="050605" w:sz="6" w:space="0"/>
                          <w:right w:val="single" w:color="050605" w:sz="6" w:space="0"/>
                          <w:insideH w:val="single" w:color="050605" w:sz="6" w:space="0"/>
                          <w:insideV w:val="single" w:color="050605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  <w:gridCol w:w="271"/>
                      </w:tblGrid>
                      <w:tr w14:paraId="42719EAE">
                        <w:tblPrEx>
                          <w:tblBorders>
                            <w:top w:val="single" w:color="050605" w:sz="6" w:space="0"/>
                            <w:left w:val="single" w:color="050605" w:sz="6" w:space="0"/>
                            <w:bottom w:val="single" w:color="050605" w:sz="6" w:space="0"/>
                            <w:right w:val="single" w:color="050605" w:sz="6" w:space="0"/>
                            <w:insideH w:val="single" w:color="050605" w:sz="6" w:space="0"/>
                            <w:insideV w:val="single" w:color="050605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271" w:type="dxa"/>
                          </w:tcPr>
                          <w:p w14:paraId="35663AE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76C5AB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5EF86C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702EBC4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6AA396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4660599C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5AD4E1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6461EDC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6E1A29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0EF6335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76F261ED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763C6AB7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2CDADD7D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07C1CC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74BB362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27D2093E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50605"/>
          <w:spacing w:val="-2"/>
          <w:sz w:val="14"/>
        </w:rPr>
        <w:t>STATUS</w:t>
      </w:r>
      <w:r>
        <w:rPr>
          <w:rFonts w:ascii="Arial"/>
          <w:b/>
          <w:color w:val="050605"/>
          <w:spacing w:val="-2"/>
          <w:position w:val="7"/>
          <w:sz w:val="7"/>
        </w:rPr>
        <w:t>^</w:t>
      </w:r>
      <w:r>
        <w:rPr>
          <w:rFonts w:ascii="Arial"/>
          <w:b/>
          <w:color w:val="050605"/>
          <w:spacing w:val="-2"/>
          <w:sz w:val="14"/>
        </w:rPr>
        <w:t>:</w:t>
      </w:r>
      <w:r>
        <w:rPr>
          <w:rFonts w:ascii="Arial"/>
          <w:b/>
          <w:color w:val="050605"/>
          <w:sz w:val="14"/>
        </w:rPr>
        <w:tab/>
      </w:r>
      <w:r>
        <w:rPr>
          <w:color w:val="050605"/>
          <w:sz w:val="14"/>
        </w:rPr>
        <w:t>Resident</w:t>
      </w:r>
      <w:r>
        <w:rPr>
          <w:color w:val="050605"/>
          <w:spacing w:val="14"/>
          <w:sz w:val="14"/>
        </w:rPr>
        <w:t xml:space="preserve"> </w:t>
      </w:r>
      <w:r>
        <w:rPr>
          <w:color w:val="050605"/>
          <w:spacing w:val="-2"/>
          <w:sz w:val="14"/>
        </w:rPr>
        <w:t>Individual</w:t>
      </w:r>
      <w:r>
        <w:rPr>
          <w:color w:val="050605"/>
          <w:sz w:val="14"/>
        </w:rPr>
        <w:tab/>
      </w:r>
      <w:r>
        <w:rPr>
          <w:color w:val="050605"/>
          <w:spacing w:val="-5"/>
          <w:sz w:val="14"/>
        </w:rPr>
        <w:t>NRI</w:t>
      </w:r>
    </w:p>
    <w:p w14:paraId="5F9D0EF2">
      <w:pPr>
        <w:spacing w:after="0"/>
        <w:jc w:val="left"/>
        <w:rPr>
          <w:sz w:val="14"/>
        </w:rPr>
        <w:sectPr>
          <w:type w:val="continuous"/>
          <w:pgSz w:w="11910" w:h="16840"/>
          <w:pgMar w:top="0" w:right="141" w:bottom="0" w:left="141" w:header="720" w:footer="720" w:gutter="0"/>
          <w:cols w:equalWidth="0" w:num="2">
            <w:col w:w="4725" w:space="4010"/>
            <w:col w:w="2893"/>
          </w:cols>
        </w:sectPr>
      </w:pPr>
    </w:p>
    <w:p w14:paraId="33EF7FD1">
      <w:pPr>
        <w:pStyle w:val="9"/>
        <w:spacing w:before="11"/>
        <w:rPr>
          <w:sz w:val="13"/>
        </w:rPr>
      </w:pPr>
    </w:p>
    <w:tbl>
      <w:tblPr>
        <w:tblStyle w:val="8"/>
        <w:tblW w:w="0" w:type="auto"/>
        <w:tblInd w:w="115" w:type="dxa"/>
        <w:tblBorders>
          <w:top w:val="single" w:color="050605" w:sz="6" w:space="0"/>
          <w:left w:val="single" w:color="050605" w:sz="6" w:space="0"/>
          <w:bottom w:val="single" w:color="050605" w:sz="6" w:space="0"/>
          <w:right w:val="single" w:color="050605" w:sz="6" w:space="0"/>
          <w:insideH w:val="single" w:color="050605" w:sz="6" w:space="0"/>
          <w:insideV w:val="single" w:color="050605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6"/>
        <w:gridCol w:w="223"/>
        <w:gridCol w:w="286"/>
        <w:gridCol w:w="255"/>
        <w:gridCol w:w="255"/>
        <w:gridCol w:w="255"/>
        <w:gridCol w:w="255"/>
        <w:gridCol w:w="255"/>
        <w:gridCol w:w="255"/>
        <w:gridCol w:w="200"/>
        <w:gridCol w:w="55"/>
        <w:gridCol w:w="254"/>
        <w:gridCol w:w="254"/>
        <w:gridCol w:w="275"/>
        <w:gridCol w:w="335"/>
        <w:gridCol w:w="352"/>
        <w:gridCol w:w="294"/>
        <w:gridCol w:w="230"/>
        <w:gridCol w:w="126"/>
        <w:gridCol w:w="126"/>
        <w:gridCol w:w="230"/>
        <w:gridCol w:w="311"/>
        <w:gridCol w:w="219"/>
        <w:gridCol w:w="254"/>
        <w:gridCol w:w="254"/>
        <w:gridCol w:w="110"/>
        <w:gridCol w:w="143"/>
        <w:gridCol w:w="253"/>
        <w:gridCol w:w="253"/>
        <w:gridCol w:w="253"/>
        <w:gridCol w:w="901"/>
        <w:gridCol w:w="201"/>
        <w:gridCol w:w="51"/>
        <w:gridCol w:w="253"/>
        <w:gridCol w:w="253"/>
        <w:gridCol w:w="277"/>
        <w:gridCol w:w="230"/>
        <w:gridCol w:w="104"/>
        <w:gridCol w:w="149"/>
        <w:gridCol w:w="184"/>
        <w:gridCol w:w="68"/>
        <w:gridCol w:w="259"/>
        <w:gridCol w:w="247"/>
        <w:gridCol w:w="91"/>
        <w:gridCol w:w="160"/>
        <w:gridCol w:w="172"/>
        <w:gridCol w:w="79"/>
        <w:gridCol w:w="252"/>
      </w:tblGrid>
      <w:tr w14:paraId="5F076A2B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11367" w:type="dxa"/>
            <w:gridSpan w:val="48"/>
            <w:tcBorders>
              <w:top w:val="nil"/>
              <w:bottom w:val="nil"/>
            </w:tcBorders>
            <w:shd w:val="clear" w:color="auto" w:fill="050605"/>
          </w:tcPr>
          <w:p w14:paraId="0D2CEBA6">
            <w:pPr>
              <w:pStyle w:val="12"/>
              <w:spacing w:line="156" w:lineRule="exact"/>
              <w:ind w:left="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7. CONTACT DETAILS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OF SOLE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/ FIRST APPLICANT</w:t>
            </w:r>
            <w:r>
              <w:rPr>
                <w:rFonts w:ascii="Arial"/>
                <w:b/>
                <w:color w:val="FFFFFF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2"/>
              </w:rPr>
              <w:t>(Refer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2"/>
              </w:rPr>
              <w:t>Instruction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2"/>
              </w:rPr>
              <w:t>No.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2"/>
              </w:rPr>
              <w:t>VII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2"/>
              </w:rPr>
              <w:t>&amp;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sz w:val="12"/>
              </w:rPr>
              <w:t>IX)</w:t>
            </w:r>
          </w:p>
        </w:tc>
      </w:tr>
      <w:tr w14:paraId="66C28E76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697" w:type="dxa"/>
            <w:gridSpan w:val="22"/>
            <w:tcBorders>
              <w:top w:val="single" w:color="050605" w:sz="2" w:space="0"/>
            </w:tcBorders>
          </w:tcPr>
          <w:p w14:paraId="21F0C4A5">
            <w:pPr>
              <w:pStyle w:val="12"/>
              <w:spacing w:line="136" w:lineRule="exact"/>
              <w:ind w:left="46"/>
              <w:rPr>
                <w:sz w:val="12"/>
              </w:rPr>
            </w:pPr>
            <w:r>
              <w:rPr>
                <w:rFonts w:ascii="Arial"/>
                <w:b/>
                <w:color w:val="050605"/>
                <w:spacing w:val="-2"/>
                <w:sz w:val="13"/>
              </w:rPr>
              <w:t>Correspondence</w:t>
            </w:r>
            <w:r>
              <w:rPr>
                <w:rFonts w:ascii="Arial"/>
                <w:b/>
                <w:color w:val="050605"/>
                <w:spacing w:val="3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3"/>
              </w:rPr>
              <w:t>Address</w:t>
            </w:r>
            <w:r>
              <w:rPr>
                <w:rFonts w:ascii="Arial"/>
                <w:b/>
                <w:color w:val="050605"/>
                <w:spacing w:val="-19"/>
                <w:sz w:val="13"/>
              </w:rPr>
              <w:t xml:space="preserve"> </w:t>
            </w:r>
            <w:r>
              <w:rPr>
                <w:rFonts w:ascii="Microsoft Sans Serif"/>
                <w:color w:val="050605"/>
                <w:spacing w:val="-2"/>
                <w:position w:val="6"/>
                <w:sz w:val="6"/>
              </w:rPr>
              <w:t>##</w:t>
            </w:r>
            <w:r>
              <w:rPr>
                <w:rFonts w:ascii="Microsoft Sans Serif"/>
                <w:color w:val="050605"/>
                <w:spacing w:val="22"/>
                <w:position w:val="6"/>
                <w:sz w:val="6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(P.O. Box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is not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sufficient)</w:t>
            </w:r>
          </w:p>
          <w:p w14:paraId="2933DD4F">
            <w:pPr>
              <w:pStyle w:val="12"/>
              <w:spacing w:line="137" w:lineRule="exact"/>
              <w:ind w:left="43"/>
              <w:rPr>
                <w:sz w:val="12"/>
              </w:rPr>
            </w:pPr>
            <w:r>
              <w:rPr>
                <w:rFonts w:ascii="Microsoft Sans Serif"/>
                <w:color w:val="050605"/>
                <w:w w:val="105"/>
                <w:position w:val="6"/>
                <w:sz w:val="6"/>
              </w:rPr>
              <w:t>##</w:t>
            </w:r>
            <w:r>
              <w:rPr>
                <w:color w:val="050605"/>
                <w:w w:val="105"/>
                <w:sz w:val="12"/>
              </w:rPr>
              <w:t>Please</w:t>
            </w:r>
            <w:r>
              <w:rPr>
                <w:color w:val="050605"/>
                <w:spacing w:val="-11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note</w:t>
            </w:r>
            <w:r>
              <w:rPr>
                <w:color w:val="050605"/>
                <w:spacing w:val="-11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that</w:t>
            </w:r>
            <w:r>
              <w:rPr>
                <w:color w:val="050605"/>
                <w:spacing w:val="-10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your</w:t>
            </w:r>
            <w:r>
              <w:rPr>
                <w:color w:val="050605"/>
                <w:spacing w:val="-11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address</w:t>
            </w:r>
            <w:r>
              <w:rPr>
                <w:color w:val="050605"/>
                <w:spacing w:val="-10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details</w:t>
            </w:r>
            <w:r>
              <w:rPr>
                <w:color w:val="050605"/>
                <w:spacing w:val="-11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will</w:t>
            </w:r>
            <w:r>
              <w:rPr>
                <w:color w:val="050605"/>
                <w:spacing w:val="-10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be</w:t>
            </w:r>
            <w:r>
              <w:rPr>
                <w:color w:val="050605"/>
                <w:spacing w:val="-11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updated</w:t>
            </w:r>
            <w:r>
              <w:rPr>
                <w:color w:val="050605"/>
                <w:spacing w:val="-10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as</w:t>
            </w:r>
            <w:r>
              <w:rPr>
                <w:color w:val="050605"/>
                <w:spacing w:val="-11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per</w:t>
            </w:r>
            <w:r>
              <w:rPr>
                <w:color w:val="050605"/>
                <w:spacing w:val="-10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your</w:t>
            </w:r>
            <w:r>
              <w:rPr>
                <w:color w:val="050605"/>
                <w:spacing w:val="-11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KYC</w:t>
            </w:r>
            <w:r>
              <w:rPr>
                <w:color w:val="050605"/>
                <w:spacing w:val="-10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records</w:t>
            </w:r>
            <w:r>
              <w:rPr>
                <w:color w:val="050605"/>
                <w:spacing w:val="-11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with</w:t>
            </w:r>
            <w:r>
              <w:rPr>
                <w:color w:val="050605"/>
                <w:spacing w:val="-11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CKYC</w:t>
            </w:r>
            <w:r>
              <w:rPr>
                <w:color w:val="050605"/>
                <w:spacing w:val="-10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</w:rPr>
              <w:t>/</w:t>
            </w:r>
            <w:r>
              <w:rPr>
                <w:color w:val="050605"/>
                <w:spacing w:val="-11"/>
                <w:w w:val="105"/>
                <w:sz w:val="12"/>
              </w:rPr>
              <w:t xml:space="preserve"> </w:t>
            </w:r>
            <w:r>
              <w:rPr>
                <w:color w:val="050605"/>
                <w:spacing w:val="-5"/>
                <w:w w:val="105"/>
                <w:sz w:val="12"/>
              </w:rPr>
              <w:t>KRA</w:t>
            </w:r>
          </w:p>
        </w:tc>
        <w:tc>
          <w:tcPr>
            <w:tcW w:w="5670" w:type="dxa"/>
            <w:gridSpan w:val="26"/>
            <w:tcBorders>
              <w:top w:val="single" w:color="050605" w:sz="2" w:space="0"/>
            </w:tcBorders>
          </w:tcPr>
          <w:p w14:paraId="0CA9A33C">
            <w:pPr>
              <w:pStyle w:val="12"/>
              <w:spacing w:line="139" w:lineRule="exact"/>
              <w:ind w:left="59"/>
              <w:rPr>
                <w:sz w:val="12"/>
              </w:rPr>
            </w:pPr>
            <w:r>
              <w:rPr>
                <w:rFonts w:ascii="Arial"/>
                <w:b/>
                <w:color w:val="050605"/>
                <w:spacing w:val="-2"/>
                <w:sz w:val="13"/>
              </w:rPr>
              <w:t>Overseas</w:t>
            </w:r>
            <w:r>
              <w:rPr>
                <w:rFonts w:ascii="Arial"/>
                <w:b/>
                <w:color w:val="050605"/>
                <w:spacing w:val="3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3"/>
              </w:rPr>
              <w:t>Address</w:t>
            </w:r>
            <w:r>
              <w:rPr>
                <w:rFonts w:ascii="Arial"/>
                <w:b/>
                <w:color w:val="050605"/>
                <w:spacing w:val="3"/>
                <w:sz w:val="13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(Mandatory for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NRI /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FPI Applicants)</w:t>
            </w:r>
          </w:p>
        </w:tc>
      </w:tr>
      <w:tr w14:paraId="7CCADB5B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697" w:type="dxa"/>
            <w:gridSpan w:val="22"/>
          </w:tcPr>
          <w:p w14:paraId="5414A540">
            <w:pPr>
              <w:pStyle w:val="12"/>
              <w:spacing w:before="10"/>
              <w:rPr>
                <w:sz w:val="4"/>
              </w:rPr>
            </w:pPr>
          </w:p>
          <w:p w14:paraId="0FAF375A">
            <w:pPr>
              <w:pStyle w:val="12"/>
              <w:spacing w:line="132" w:lineRule="exact"/>
              <w:ind w:left="237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43255" cy="83820"/>
                  <wp:effectExtent l="0" t="0" r="0" b="0"/>
                  <wp:docPr id="125" name="Imag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4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6"/>
          </w:tcPr>
          <w:p w14:paraId="1D7570D1">
            <w:pPr>
              <w:pStyle w:val="12"/>
              <w:spacing w:before="34"/>
              <w:ind w:left="1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E8E7E6"/>
                <w:sz w:val="14"/>
              </w:rPr>
              <w:t>House</w:t>
            </w:r>
            <w:r>
              <w:rPr>
                <w:rFonts w:ascii="Arial"/>
                <w:b/>
                <w:color w:val="E8E7E6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E8E7E6"/>
                <w:sz w:val="14"/>
              </w:rPr>
              <w:t>/Flat</w:t>
            </w:r>
            <w:r>
              <w:rPr>
                <w:rFonts w:ascii="Arial"/>
                <w:b/>
                <w:color w:val="E8E7E6"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color w:val="E8E7E6"/>
                <w:spacing w:val="-5"/>
                <w:sz w:val="14"/>
              </w:rPr>
              <w:t>No.</w:t>
            </w:r>
          </w:p>
        </w:tc>
      </w:tr>
      <w:tr w14:paraId="69FC89FD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697" w:type="dxa"/>
            <w:gridSpan w:val="22"/>
          </w:tcPr>
          <w:p w14:paraId="6F08B86A">
            <w:pPr>
              <w:pStyle w:val="12"/>
              <w:spacing w:before="14"/>
              <w:ind w:lef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E8E7E6"/>
                <w:sz w:val="14"/>
              </w:rPr>
              <w:t>Street</w:t>
            </w:r>
            <w:r>
              <w:rPr>
                <w:rFonts w:ascii="Arial"/>
                <w:b/>
                <w:color w:val="E8E7E6"/>
                <w:spacing w:val="21"/>
                <w:sz w:val="14"/>
              </w:rPr>
              <w:t xml:space="preserve"> </w:t>
            </w:r>
            <w:r>
              <w:rPr>
                <w:rFonts w:ascii="Arial"/>
                <w:b/>
                <w:color w:val="E8E7E6"/>
                <w:spacing w:val="-2"/>
                <w:sz w:val="14"/>
              </w:rPr>
              <w:t>Address</w:t>
            </w:r>
          </w:p>
        </w:tc>
        <w:tc>
          <w:tcPr>
            <w:tcW w:w="5670" w:type="dxa"/>
            <w:gridSpan w:val="26"/>
          </w:tcPr>
          <w:p w14:paraId="45DE1D21">
            <w:pPr>
              <w:pStyle w:val="12"/>
              <w:spacing w:before="14"/>
              <w:ind w:left="110" w:right="2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E8E7E6"/>
                <w:sz w:val="14"/>
              </w:rPr>
              <w:t>Street</w:t>
            </w:r>
            <w:r>
              <w:rPr>
                <w:rFonts w:ascii="Arial"/>
                <w:b/>
                <w:color w:val="E8E7E6"/>
                <w:spacing w:val="21"/>
                <w:sz w:val="14"/>
              </w:rPr>
              <w:t xml:space="preserve"> </w:t>
            </w:r>
            <w:r>
              <w:rPr>
                <w:rFonts w:ascii="Arial"/>
                <w:b/>
                <w:color w:val="E8E7E6"/>
                <w:spacing w:val="-2"/>
                <w:sz w:val="14"/>
              </w:rPr>
              <w:t>Address</w:t>
            </w:r>
          </w:p>
        </w:tc>
      </w:tr>
      <w:tr w14:paraId="74BF307E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839" w:type="dxa"/>
            <w:gridSpan w:val="2"/>
          </w:tcPr>
          <w:p w14:paraId="3C0C2B2E">
            <w:pPr>
              <w:pStyle w:val="12"/>
              <w:spacing w:before="23"/>
              <w:ind w:left="4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w w:val="105"/>
                <w:sz w:val="14"/>
              </w:rPr>
              <w:t>City/</w:t>
            </w:r>
            <w:r>
              <w:rPr>
                <w:rFonts w:ascii="Arial"/>
                <w:b/>
                <w:color w:val="050605"/>
                <w:spacing w:val="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w w:val="105"/>
                <w:sz w:val="14"/>
              </w:rPr>
              <w:t>Town</w:t>
            </w:r>
          </w:p>
        </w:tc>
        <w:tc>
          <w:tcPr>
            <w:tcW w:w="2016" w:type="dxa"/>
            <w:gridSpan w:val="8"/>
          </w:tcPr>
          <w:p w14:paraId="1C31612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38" w:type="dxa"/>
            <w:gridSpan w:val="4"/>
          </w:tcPr>
          <w:p w14:paraId="787538AC">
            <w:pPr>
              <w:pStyle w:val="12"/>
              <w:spacing w:before="17"/>
              <w:ind w:left="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w w:val="105"/>
                <w:sz w:val="14"/>
              </w:rPr>
              <w:t>State</w:t>
            </w:r>
          </w:p>
        </w:tc>
        <w:tc>
          <w:tcPr>
            <w:tcW w:w="2004" w:type="dxa"/>
            <w:gridSpan w:val="8"/>
          </w:tcPr>
          <w:p w14:paraId="0E4674A7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37" w:type="dxa"/>
            <w:gridSpan w:val="4"/>
          </w:tcPr>
          <w:p w14:paraId="169A1053">
            <w:pPr>
              <w:pStyle w:val="12"/>
              <w:spacing w:before="23"/>
              <w:ind w:left="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w w:val="105"/>
                <w:sz w:val="14"/>
              </w:rPr>
              <w:t>City/</w:t>
            </w:r>
            <w:r>
              <w:rPr>
                <w:rFonts w:ascii="Arial"/>
                <w:b/>
                <w:color w:val="050605"/>
                <w:spacing w:val="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w w:val="105"/>
                <w:sz w:val="14"/>
              </w:rPr>
              <w:t>Town</w:t>
            </w:r>
          </w:p>
        </w:tc>
        <w:tc>
          <w:tcPr>
            <w:tcW w:w="2004" w:type="dxa"/>
            <w:gridSpan w:val="6"/>
          </w:tcPr>
          <w:p w14:paraId="24E8D855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gridSpan w:val="4"/>
          </w:tcPr>
          <w:p w14:paraId="77AD38E2">
            <w:pPr>
              <w:pStyle w:val="12"/>
              <w:spacing w:before="17"/>
              <w:ind w:left="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w w:val="105"/>
                <w:sz w:val="14"/>
              </w:rPr>
              <w:t>State</w:t>
            </w:r>
          </w:p>
        </w:tc>
        <w:tc>
          <w:tcPr>
            <w:tcW w:w="1995" w:type="dxa"/>
            <w:gridSpan w:val="12"/>
          </w:tcPr>
          <w:p w14:paraId="29F31908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3C859471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839" w:type="dxa"/>
            <w:gridSpan w:val="2"/>
          </w:tcPr>
          <w:p w14:paraId="6F263258">
            <w:pPr>
              <w:pStyle w:val="12"/>
              <w:spacing w:before="20"/>
              <w:ind w:left="4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sz w:val="14"/>
              </w:rPr>
              <w:t>Country</w:t>
            </w:r>
          </w:p>
        </w:tc>
        <w:tc>
          <w:tcPr>
            <w:tcW w:w="2016" w:type="dxa"/>
            <w:gridSpan w:val="8"/>
          </w:tcPr>
          <w:p w14:paraId="512D6D49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38" w:type="dxa"/>
            <w:gridSpan w:val="4"/>
          </w:tcPr>
          <w:p w14:paraId="4B7E82EE">
            <w:pPr>
              <w:pStyle w:val="12"/>
              <w:spacing w:before="26"/>
              <w:ind w:left="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sz w:val="14"/>
              </w:rPr>
              <w:t>Pin</w:t>
            </w:r>
            <w:r>
              <w:rPr>
                <w:rFonts w:ascii="Arial"/>
                <w:b/>
                <w:color w:val="050605"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Code</w:t>
            </w:r>
          </w:p>
        </w:tc>
        <w:tc>
          <w:tcPr>
            <w:tcW w:w="335" w:type="dxa"/>
          </w:tcPr>
          <w:p w14:paraId="2F9FABCE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52" w:type="dxa"/>
          </w:tcPr>
          <w:p w14:paraId="46D5F3DA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4" w:type="dxa"/>
            <w:tcBorders>
              <w:right w:val="single" w:color="050605" w:sz="24" w:space="0"/>
            </w:tcBorders>
          </w:tcPr>
          <w:p w14:paraId="1DBD009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56" w:type="dxa"/>
            <w:gridSpan w:val="2"/>
            <w:tcBorders>
              <w:left w:val="single" w:color="050605" w:sz="24" w:space="0"/>
            </w:tcBorders>
          </w:tcPr>
          <w:p w14:paraId="27F9408C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56" w:type="dxa"/>
            <w:gridSpan w:val="2"/>
            <w:tcBorders>
              <w:right w:val="single" w:color="050605" w:sz="24" w:space="0"/>
            </w:tcBorders>
          </w:tcPr>
          <w:p w14:paraId="6C5237F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11" w:type="dxa"/>
            <w:tcBorders>
              <w:left w:val="single" w:color="050605" w:sz="24" w:space="0"/>
            </w:tcBorders>
          </w:tcPr>
          <w:p w14:paraId="309B491E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37" w:type="dxa"/>
            <w:gridSpan w:val="4"/>
          </w:tcPr>
          <w:p w14:paraId="31E771DA">
            <w:pPr>
              <w:pStyle w:val="12"/>
              <w:spacing w:before="20"/>
              <w:ind w:left="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sz w:val="14"/>
              </w:rPr>
              <w:t>Country</w:t>
            </w:r>
          </w:p>
        </w:tc>
        <w:tc>
          <w:tcPr>
            <w:tcW w:w="2004" w:type="dxa"/>
            <w:gridSpan w:val="6"/>
          </w:tcPr>
          <w:p w14:paraId="7CF40750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gridSpan w:val="4"/>
          </w:tcPr>
          <w:p w14:paraId="046F1121">
            <w:pPr>
              <w:pStyle w:val="12"/>
              <w:spacing w:before="26"/>
              <w:ind w:left="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151765</wp:posOffset>
                      </wp:positionV>
                      <wp:extent cx="1936750" cy="157480"/>
                      <wp:effectExtent l="0" t="0" r="0" b="0"/>
                      <wp:wrapNone/>
                      <wp:docPr id="126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6750" cy="157480"/>
                                <a:chOff x="0" y="0"/>
                                <a:chExt cx="1936750" cy="15748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0"/>
                                  <a:ext cx="1936750" cy="1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6750" h="157480">
                                      <a:moveTo>
                                        <a:pt x="645566" y="0"/>
                                      </a:moveTo>
                                      <a:lnTo>
                                        <a:pt x="484174" y="0"/>
                                      </a:lnTo>
                                      <a:lnTo>
                                        <a:pt x="322783" y="0"/>
                                      </a:lnTo>
                                      <a:lnTo>
                                        <a:pt x="16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7314"/>
                                      </a:lnTo>
                                      <a:lnTo>
                                        <a:pt x="161391" y="157314"/>
                                      </a:lnTo>
                                      <a:lnTo>
                                        <a:pt x="322783" y="157314"/>
                                      </a:lnTo>
                                      <a:lnTo>
                                        <a:pt x="484174" y="157314"/>
                                      </a:lnTo>
                                      <a:lnTo>
                                        <a:pt x="645566" y="157314"/>
                                      </a:lnTo>
                                      <a:lnTo>
                                        <a:pt x="645566" y="0"/>
                                      </a:lnTo>
                                      <a:close/>
                                    </a:path>
                                    <a:path w="1936750" h="157480">
                                      <a:moveTo>
                                        <a:pt x="1613928" y="0"/>
                                      </a:moveTo>
                                      <a:lnTo>
                                        <a:pt x="1613928" y="0"/>
                                      </a:lnTo>
                                      <a:lnTo>
                                        <a:pt x="645579" y="0"/>
                                      </a:lnTo>
                                      <a:lnTo>
                                        <a:pt x="645579" y="157314"/>
                                      </a:lnTo>
                                      <a:lnTo>
                                        <a:pt x="1613928" y="157314"/>
                                      </a:lnTo>
                                      <a:lnTo>
                                        <a:pt x="1613928" y="0"/>
                                      </a:lnTo>
                                      <a:close/>
                                    </a:path>
                                    <a:path w="1936750" h="157480">
                                      <a:moveTo>
                                        <a:pt x="1936711" y="0"/>
                                      </a:moveTo>
                                      <a:lnTo>
                                        <a:pt x="1775333" y="0"/>
                                      </a:lnTo>
                                      <a:lnTo>
                                        <a:pt x="1613941" y="0"/>
                                      </a:lnTo>
                                      <a:lnTo>
                                        <a:pt x="1613941" y="157314"/>
                                      </a:lnTo>
                                      <a:lnTo>
                                        <a:pt x="1775333" y="157314"/>
                                      </a:lnTo>
                                      <a:lnTo>
                                        <a:pt x="1936711" y="157314"/>
                                      </a:lnTo>
                                      <a:lnTo>
                                        <a:pt x="1936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0.05pt;margin-top:11.95pt;height:12.4pt;width:152.5pt;z-index:-251624448;mso-width-relative:page;mso-height-relative:page;" coordsize="1936750,157480" o:gfxdata="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8Cb099oAAAAJAQAADwAAAAAAAAABACAA&#10;AAAiAAAAZHJzL2Rvd25yZXYueG1sUEsBAhQAFAAAAAgAh07iQDVhHmbvAgAAwQkAAA4AAAAAAAAA&#10;AQAgAAAAKQEAAGRycy9lMm9Eb2MueG1sUEsFBgAAAAAGAAYAWQEAAIoGAAAAAA==&#10;">
                      <o:lock v:ext="edit" aspectratio="f"/>
                      <v:shape id="Graphic 127" o:spid="_x0000_s1026" o:spt="100" style="position:absolute;left:0;top:0;height:157480;width:1936750;" fillcolor="#FFFFFF" filled="t" stroked="f" coordsize="1936750,157480" o:gfxdata="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id8bsAAADc&#10;AAAADwAAAAAAAAABACAAAAAiAAAAZHJzL2Rvd25yZXYueG1sUEsBAhQAFAAAAAgAh07iQDMvBZ47&#10;AAAAOQAAABAAAAAAAAAAAQAgAAAACgEAAGRycy9zaGFwZXhtbC54bWxQSwUGAAAAAAYABgBbAQAA&#10;tAMAAAAA&#10;" path="m645566,0l484174,0,322783,0,161391,0,0,0,0,157314,161391,157314,322783,157314,484174,157314,645566,157314,645566,0xem1613928,0l1613928,0,645579,0,645579,157314,1613928,157314,1613928,0xem1936711,0l1775333,0,1613941,0,1613941,157314,1775333,157314,1936711,157314,1936711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050605"/>
                <w:spacing w:val="-2"/>
                <w:sz w:val="14"/>
              </w:rPr>
              <w:t>Pin</w:t>
            </w:r>
            <w:r>
              <w:rPr>
                <w:rFonts w:ascii="Arial"/>
                <w:b/>
                <w:color w:val="050605"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Code</w:t>
            </w:r>
          </w:p>
        </w:tc>
        <w:tc>
          <w:tcPr>
            <w:tcW w:w="334" w:type="dxa"/>
            <w:gridSpan w:val="2"/>
          </w:tcPr>
          <w:p w14:paraId="17CFC6E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gridSpan w:val="2"/>
          </w:tcPr>
          <w:p w14:paraId="30178757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27" w:type="dxa"/>
            <w:gridSpan w:val="2"/>
          </w:tcPr>
          <w:p w14:paraId="7EDED70F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38" w:type="dxa"/>
            <w:gridSpan w:val="2"/>
          </w:tcPr>
          <w:p w14:paraId="5A87ACF4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32" w:type="dxa"/>
            <w:gridSpan w:val="2"/>
          </w:tcPr>
          <w:p w14:paraId="2E44D7A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31" w:type="dxa"/>
            <w:gridSpan w:val="2"/>
          </w:tcPr>
          <w:p w14:paraId="44EA6A86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097DBB94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616" w:type="dxa"/>
          </w:tcPr>
          <w:p w14:paraId="74F465AF">
            <w:pPr>
              <w:pStyle w:val="12"/>
              <w:spacing w:before="22"/>
              <w:ind w:left="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mc:AlternateContent>
                <mc:Choice Requires="wpg">
                  <w:drawing>
                    <wp:anchor distT="0" distB="0" distL="0" distR="0" simplePos="0" relativeHeight="251691008" behindDoc="1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-5080</wp:posOffset>
                      </wp:positionV>
                      <wp:extent cx="1936750" cy="157480"/>
                      <wp:effectExtent l="0" t="0" r="0" b="0"/>
                      <wp:wrapNone/>
                      <wp:docPr id="128" name="Group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6750" cy="157480"/>
                                <a:chOff x="0" y="0"/>
                                <a:chExt cx="1936750" cy="15748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1936750" cy="1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6750" h="157480">
                                      <a:moveTo>
                                        <a:pt x="322770" y="0"/>
                                      </a:moveTo>
                                      <a:lnTo>
                                        <a:pt x="16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7314"/>
                                      </a:lnTo>
                                      <a:lnTo>
                                        <a:pt x="161378" y="157314"/>
                                      </a:lnTo>
                                      <a:lnTo>
                                        <a:pt x="322770" y="157314"/>
                                      </a:lnTo>
                                      <a:lnTo>
                                        <a:pt x="322770" y="0"/>
                                      </a:lnTo>
                                      <a:close/>
                                    </a:path>
                                    <a:path w="1936750" h="157480">
                                      <a:moveTo>
                                        <a:pt x="1291132" y="0"/>
                                      </a:moveTo>
                                      <a:lnTo>
                                        <a:pt x="1291132" y="0"/>
                                      </a:lnTo>
                                      <a:lnTo>
                                        <a:pt x="322783" y="0"/>
                                      </a:lnTo>
                                      <a:lnTo>
                                        <a:pt x="322783" y="157314"/>
                                      </a:lnTo>
                                      <a:lnTo>
                                        <a:pt x="1291132" y="157314"/>
                                      </a:lnTo>
                                      <a:lnTo>
                                        <a:pt x="1291132" y="0"/>
                                      </a:lnTo>
                                      <a:close/>
                                    </a:path>
                                    <a:path w="1936750" h="157480">
                                      <a:moveTo>
                                        <a:pt x="1613916" y="0"/>
                                      </a:moveTo>
                                      <a:lnTo>
                                        <a:pt x="1452537" y="0"/>
                                      </a:lnTo>
                                      <a:lnTo>
                                        <a:pt x="1291145" y="0"/>
                                      </a:lnTo>
                                      <a:lnTo>
                                        <a:pt x="1291145" y="157314"/>
                                      </a:lnTo>
                                      <a:lnTo>
                                        <a:pt x="1452524" y="157314"/>
                                      </a:lnTo>
                                      <a:lnTo>
                                        <a:pt x="1613916" y="157314"/>
                                      </a:lnTo>
                                      <a:lnTo>
                                        <a:pt x="1613916" y="0"/>
                                      </a:lnTo>
                                      <a:close/>
                                    </a:path>
                                    <a:path w="1936750" h="157480">
                                      <a:moveTo>
                                        <a:pt x="1936711" y="0"/>
                                      </a:moveTo>
                                      <a:lnTo>
                                        <a:pt x="1775320" y="0"/>
                                      </a:lnTo>
                                      <a:lnTo>
                                        <a:pt x="1613928" y="0"/>
                                      </a:lnTo>
                                      <a:lnTo>
                                        <a:pt x="1613928" y="157314"/>
                                      </a:lnTo>
                                      <a:lnTo>
                                        <a:pt x="1775320" y="157314"/>
                                      </a:lnTo>
                                      <a:lnTo>
                                        <a:pt x="1936711" y="157314"/>
                                      </a:lnTo>
                                      <a:lnTo>
                                        <a:pt x="1936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0.75pt;margin-top:-0.4pt;height:12.4pt;width:152.5pt;z-index:-251625472;mso-width-relative:page;mso-height-relative:page;" coordsize="1936750,157480" o:gfxdata="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I+zuHrWAAAABwEAAA8AAAAAAAAAAQAgAAAAIgAAAGRycy9kb3ducmV2LnhtbFBLAQIUABQAAAAI&#10;AIdO4kDA2rUsDAMAAH4KAAAOAAAAAAAAAAEAIAAAACUBAABkcnMvZTJvRG9jLnhtbFBLBQYAAAAA&#10;BgAGAFkBAACjBgAAAAA=&#10;">
                      <o:lock v:ext="edit" aspectratio="f"/>
                      <v:shape id="Graphic 129" o:spid="_x0000_s1026" o:spt="100" style="position:absolute;left:0;top:0;height:157480;width:1936750;" fillcolor="#FFFFFF" filled="t" stroked="f" coordsize="1936750,157480" o:gfxdata="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usGLsAAADc&#10;AAAADwAAAAAAAAABACAAAAAiAAAAZHJzL2Rvd25yZXYueG1sUEsBAhQAFAAAAAgAh07iQDMvBZ47&#10;AAAAOQAAABAAAAAAAAAAAQAgAAAACgEAAGRycy9zaGFwZXhtbC54bWxQSwUGAAAAAAYABgBbAQAA&#10;tAMAAAAA&#10;" path="m322770,0l161391,0,0,0,0,157314,161378,157314,322770,157314,322770,0xem1291132,0l1291132,0,322783,0,322783,157314,1291132,157314,1291132,0xem1613916,0l1452537,0,1291145,0,1291145,157314,1452524,157314,1613916,157314,1613916,0xem1936711,0l1775320,0,1613928,0,1613928,157314,1775320,157314,1936711,157314,1936711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050605"/>
                <w:w w:val="85"/>
                <w:sz w:val="14"/>
              </w:rPr>
              <w:t>Tel.</w:t>
            </w:r>
            <w:r>
              <w:rPr>
                <w:rFonts w:ascii="Arial"/>
                <w:b/>
                <w:color w:val="050605"/>
                <w:spacing w:val="-3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85"/>
                <w:sz w:val="14"/>
              </w:rPr>
              <w:t>(Res.)</w:t>
            </w:r>
          </w:p>
        </w:tc>
        <w:tc>
          <w:tcPr>
            <w:tcW w:w="223" w:type="dxa"/>
          </w:tcPr>
          <w:p w14:paraId="23A7587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 w14:paraId="10C7AA34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AF693EA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A39A39F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345159B">
            <w:pPr>
              <w:pStyle w:val="12"/>
              <w:spacing w:before="29"/>
              <w:ind w:left="10"/>
              <w:rPr>
                <w:sz w:val="14"/>
              </w:rPr>
            </w:pPr>
            <w:r>
              <w:rPr>
                <w:color w:val="E8E7E6"/>
                <w:spacing w:val="-5"/>
                <w:w w:val="90"/>
                <w:sz w:val="14"/>
              </w:rPr>
              <w:t>STD</w:t>
            </w:r>
          </w:p>
        </w:tc>
        <w:tc>
          <w:tcPr>
            <w:tcW w:w="255" w:type="dxa"/>
          </w:tcPr>
          <w:p w14:paraId="41176E22">
            <w:pPr>
              <w:pStyle w:val="12"/>
              <w:spacing w:before="29"/>
              <w:ind w:left="13"/>
              <w:rPr>
                <w:sz w:val="14"/>
              </w:rPr>
            </w:pPr>
            <w:r>
              <w:rPr>
                <w:color w:val="E8E7E6"/>
                <w:spacing w:val="-8"/>
                <w:sz w:val="14"/>
              </w:rPr>
              <w:t>Cod</w:t>
            </w:r>
          </w:p>
        </w:tc>
        <w:tc>
          <w:tcPr>
            <w:tcW w:w="255" w:type="dxa"/>
          </w:tcPr>
          <w:p w14:paraId="2AD6610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762930C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  <w:gridSpan w:val="2"/>
          </w:tcPr>
          <w:p w14:paraId="1BBD4810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</w:tcPr>
          <w:p w14:paraId="083DAFC0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</w:tcPr>
          <w:p w14:paraId="4D94D9C5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75" w:type="dxa"/>
          </w:tcPr>
          <w:p w14:paraId="4C6287CF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  <w:gridSpan w:val="2"/>
          </w:tcPr>
          <w:p w14:paraId="72C1B0B7">
            <w:pPr>
              <w:pStyle w:val="12"/>
              <w:spacing w:before="21"/>
              <w:ind w:left="100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-4445</wp:posOffset>
                      </wp:positionV>
                      <wp:extent cx="1936750" cy="157480"/>
                      <wp:effectExtent l="0" t="0" r="0" b="0"/>
                      <wp:wrapNone/>
                      <wp:docPr id="130" name="Group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6750" cy="157480"/>
                                <a:chOff x="0" y="0"/>
                                <a:chExt cx="1936750" cy="15748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1936750" cy="1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6750" h="157480">
                                      <a:moveTo>
                                        <a:pt x="968349" y="0"/>
                                      </a:moveTo>
                                      <a:lnTo>
                                        <a:pt x="96834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7314"/>
                                      </a:lnTo>
                                      <a:lnTo>
                                        <a:pt x="968349" y="157314"/>
                                      </a:lnTo>
                                      <a:lnTo>
                                        <a:pt x="968349" y="0"/>
                                      </a:lnTo>
                                      <a:close/>
                                    </a:path>
                                    <a:path w="1936750" h="157480">
                                      <a:moveTo>
                                        <a:pt x="1936711" y="0"/>
                                      </a:moveTo>
                                      <a:lnTo>
                                        <a:pt x="1936711" y="0"/>
                                      </a:lnTo>
                                      <a:lnTo>
                                        <a:pt x="968362" y="0"/>
                                      </a:lnTo>
                                      <a:lnTo>
                                        <a:pt x="968362" y="157314"/>
                                      </a:lnTo>
                                      <a:lnTo>
                                        <a:pt x="1936711" y="157314"/>
                                      </a:lnTo>
                                      <a:lnTo>
                                        <a:pt x="1936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5.2pt;margin-top:-0.35pt;height:12.4pt;width:152.5pt;z-index:-251624448;mso-width-relative:page;mso-height-relative:page;" coordsize="1936750,157480" o:gfxdata="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AeCskDXAAAABwEAAA8AAAAAAAAAAQAgAAAAIgAAAGRycy9kb3ducmV2LnhtbFBLAQIUABQA&#10;AAAIAIdO4kB3zbXhnAIAAHoHAAAOAAAAAAAAAAEAIAAAACYBAABkcnMvZTJvRG9jLnhtbFBLBQYA&#10;AAAABgAGAFkBAAA0BgAAAAA=&#10;">
                      <o:lock v:ext="edit" aspectratio="f"/>
                      <v:shape id="Graphic 131" o:spid="_x0000_s1026" o:spt="100" style="position:absolute;left:0;top:0;height:157480;width:1936750;" fillcolor="#FFFFFF" filled="t" stroked="f" coordsize="1936750,157480" o:gfxdata="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nQ2w7sAAADc&#10;AAAADwAAAAAAAAABACAAAAAiAAAAZHJzL2Rvd25yZXYueG1sUEsBAhQAFAAAAAgAh07iQDMvBZ47&#10;AAAAOQAAABAAAAAAAAAAAQAgAAAACgEAAGRycy9zaGFwZXhtbC54bWxQSwUGAAAAAAYABgBbAQAA&#10;tAMAAAAA&#10;" path="m968349,0l968349,0,0,0,0,157314,968349,157314,968349,0xem1936711,0l1936711,0,968362,0,968362,157314,1936711,157314,1936711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ascii="Cambria"/>
                <w:b/>
                <w:color w:val="050605"/>
                <w:w w:val="85"/>
                <w:sz w:val="14"/>
              </w:rPr>
              <w:t>Tel.</w:t>
            </w:r>
            <w:r>
              <w:rPr>
                <w:rFonts w:ascii="Cambria"/>
                <w:b/>
                <w:color w:val="050605"/>
                <w:spacing w:val="-1"/>
                <w:sz w:val="14"/>
              </w:rPr>
              <w:t xml:space="preserve"> </w:t>
            </w:r>
            <w:r>
              <w:rPr>
                <w:rFonts w:ascii="Cambria"/>
                <w:b/>
                <w:color w:val="050605"/>
                <w:spacing w:val="-2"/>
                <w:sz w:val="14"/>
              </w:rPr>
              <w:t>(Off.)</w:t>
            </w:r>
          </w:p>
        </w:tc>
        <w:tc>
          <w:tcPr>
            <w:tcW w:w="294" w:type="dxa"/>
            <w:tcBorders>
              <w:right w:val="single" w:color="050605" w:sz="24" w:space="0"/>
            </w:tcBorders>
          </w:tcPr>
          <w:p w14:paraId="602C954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left w:val="single" w:color="050605" w:sz="24" w:space="0"/>
            </w:tcBorders>
          </w:tcPr>
          <w:p w14:paraId="24B35EE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gridSpan w:val="2"/>
          </w:tcPr>
          <w:p w14:paraId="1329473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right w:val="single" w:color="050605" w:sz="24" w:space="0"/>
            </w:tcBorders>
          </w:tcPr>
          <w:p w14:paraId="2434EEF8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11" w:type="dxa"/>
            <w:tcBorders>
              <w:left w:val="single" w:color="050605" w:sz="24" w:space="0"/>
            </w:tcBorders>
          </w:tcPr>
          <w:p w14:paraId="61CA58F9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19" w:type="dxa"/>
          </w:tcPr>
          <w:p w14:paraId="3439AD98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</w:tcPr>
          <w:p w14:paraId="0C4AB264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</w:tcPr>
          <w:p w14:paraId="0260603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gridSpan w:val="2"/>
          </w:tcPr>
          <w:p w14:paraId="22DB8355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</w:tcPr>
          <w:p w14:paraId="01630A4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</w:tcPr>
          <w:p w14:paraId="248E41E0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</w:tcPr>
          <w:p w14:paraId="5D45760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</w:tcPr>
          <w:p w14:paraId="0004C7A6">
            <w:pPr>
              <w:pStyle w:val="12"/>
              <w:spacing w:before="22"/>
              <w:ind w:left="2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w w:val="85"/>
                <w:sz w:val="14"/>
              </w:rPr>
              <w:t>Mobile</w:t>
            </w:r>
            <w:r>
              <w:rPr>
                <w:rFonts w:ascii="Arial"/>
                <w:b/>
                <w:color w:val="050605"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5"/>
                <w:w w:val="95"/>
                <w:sz w:val="14"/>
              </w:rPr>
              <w:t>No.</w:t>
            </w:r>
          </w:p>
        </w:tc>
        <w:tc>
          <w:tcPr>
            <w:tcW w:w="252" w:type="dxa"/>
            <w:gridSpan w:val="2"/>
          </w:tcPr>
          <w:p w14:paraId="1E503DA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</w:tcPr>
          <w:p w14:paraId="317C40B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</w:tcPr>
          <w:p w14:paraId="7EB52764">
            <w:pPr>
              <w:pStyle w:val="12"/>
              <w:spacing w:before="15"/>
              <w:ind w:left="27"/>
              <w:rPr>
                <w:sz w:val="14"/>
              </w:rPr>
            </w:pPr>
            <w:r>
              <w:rPr>
                <w:rFonts w:ascii="Microsoft Sans Serif"/>
                <w:color w:val="E8E7E6"/>
                <w:w w:val="60"/>
                <w:sz w:val="14"/>
              </w:rPr>
              <w:t>(</w:t>
            </w:r>
            <w:r>
              <w:rPr>
                <w:rFonts w:ascii="Microsoft Sans Serif"/>
                <w:color w:val="E8E7E6"/>
                <w:spacing w:val="-6"/>
                <w:w w:val="60"/>
                <w:sz w:val="14"/>
              </w:rPr>
              <w:t xml:space="preserve"> </w:t>
            </w:r>
            <w:r>
              <w:rPr>
                <w:color w:val="E8E7E6"/>
                <w:spacing w:val="-10"/>
                <w:w w:val="65"/>
                <w:sz w:val="14"/>
              </w:rPr>
              <w:t>C</w:t>
            </w:r>
          </w:p>
        </w:tc>
        <w:tc>
          <w:tcPr>
            <w:tcW w:w="277" w:type="dxa"/>
          </w:tcPr>
          <w:p w14:paraId="5C540C20">
            <w:pPr>
              <w:pStyle w:val="12"/>
              <w:spacing w:before="15"/>
              <w:ind w:right="20"/>
              <w:jc w:val="right"/>
              <w:rPr>
                <w:sz w:val="14"/>
              </w:rPr>
            </w:pPr>
            <w:r>
              <w:rPr>
                <w:color w:val="E8E7E6"/>
                <w:spacing w:val="-10"/>
                <w:w w:val="70"/>
                <w:sz w:val="14"/>
              </w:rPr>
              <w:t>y</w:t>
            </w:r>
          </w:p>
        </w:tc>
        <w:tc>
          <w:tcPr>
            <w:tcW w:w="230" w:type="dxa"/>
          </w:tcPr>
          <w:p w14:paraId="270AA6F3">
            <w:pPr>
              <w:pStyle w:val="12"/>
              <w:spacing w:before="15"/>
              <w:ind w:left="-1"/>
              <w:rPr>
                <w:sz w:val="14"/>
              </w:rPr>
            </w:pPr>
            <w:r>
              <w:rPr>
                <w:color w:val="E8E7E6"/>
                <w:w w:val="75"/>
                <w:sz w:val="14"/>
              </w:rPr>
              <w:t>C</w:t>
            </w:r>
            <w:r>
              <w:rPr>
                <w:color w:val="E8E7E6"/>
                <w:spacing w:val="31"/>
                <w:sz w:val="14"/>
              </w:rPr>
              <w:t xml:space="preserve"> </w:t>
            </w:r>
            <w:r>
              <w:rPr>
                <w:color w:val="E8E7E6"/>
                <w:spacing w:val="-10"/>
                <w:w w:val="75"/>
                <w:sz w:val="14"/>
              </w:rPr>
              <w:t>d</w:t>
            </w:r>
          </w:p>
        </w:tc>
        <w:tc>
          <w:tcPr>
            <w:tcW w:w="253" w:type="dxa"/>
            <w:gridSpan w:val="2"/>
          </w:tcPr>
          <w:p w14:paraId="7F84CF10">
            <w:pPr>
              <w:pStyle w:val="12"/>
              <w:spacing w:before="15"/>
              <w:ind w:left="43"/>
              <w:rPr>
                <w:sz w:val="14"/>
              </w:rPr>
            </w:pPr>
            <w:r>
              <w:rPr>
                <w:color w:val="E8E7E6"/>
                <w:spacing w:val="-10"/>
                <w:w w:val="60"/>
                <w:sz w:val="14"/>
              </w:rPr>
              <w:t>)</w:t>
            </w:r>
          </w:p>
        </w:tc>
        <w:tc>
          <w:tcPr>
            <w:tcW w:w="252" w:type="dxa"/>
            <w:gridSpan w:val="2"/>
          </w:tcPr>
          <w:p w14:paraId="3078206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 w14:paraId="3D09F08E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</w:tcPr>
          <w:p w14:paraId="1827441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gridSpan w:val="2"/>
          </w:tcPr>
          <w:p w14:paraId="6C76214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gridSpan w:val="2"/>
          </w:tcPr>
          <w:p w14:paraId="47C3EC3F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14:paraId="18FE67A7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09F21DB9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1367" w:type="dxa"/>
            <w:gridSpan w:val="48"/>
          </w:tcPr>
          <w:p w14:paraId="09A9A60C">
            <w:pPr>
              <w:pStyle w:val="12"/>
              <w:spacing w:before="31"/>
              <w:ind w:left="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w w:val="75"/>
                <w:sz w:val="14"/>
              </w:rPr>
              <w:t>Email</w:t>
            </w:r>
            <w:r>
              <w:rPr>
                <w:rFonts w:ascii="Arial"/>
                <w:b/>
                <w:color w:val="050605"/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5"/>
                <w:w w:val="90"/>
                <w:sz w:val="14"/>
              </w:rPr>
              <w:t>ID</w:t>
            </w:r>
          </w:p>
        </w:tc>
      </w:tr>
      <w:tr w14:paraId="7BD17F9F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1367" w:type="dxa"/>
            <w:gridSpan w:val="48"/>
          </w:tcPr>
          <w:p w14:paraId="12282576">
            <w:pPr>
              <w:pStyle w:val="12"/>
              <w:tabs>
                <w:tab w:val="left" w:pos="2110"/>
                <w:tab w:val="left" w:pos="2667"/>
              </w:tabs>
              <w:spacing w:before="4"/>
              <w:ind w:left="29"/>
              <w:rPr>
                <w:rFonts w:ascii="Arial"/>
                <w:b/>
                <w:position w:val="1"/>
                <w:sz w:val="14"/>
              </w:rPr>
            </w:pPr>
            <w:r>
              <w:rPr>
                <w:rFonts w:ascii="Arial"/>
                <w:b/>
                <w:position w:val="1"/>
                <w:sz w:val="14"/>
              </w:rPr>
              <mc:AlternateContent>
                <mc:Choice Requires="wpg">
                  <w:drawing>
                    <wp:anchor distT="0" distB="0" distL="0" distR="0" simplePos="0" relativeHeight="251693056" behindDoc="1" locked="0" layoutInCell="1" allowOverlap="1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27305</wp:posOffset>
                      </wp:positionV>
                      <wp:extent cx="85090" cy="85090"/>
                      <wp:effectExtent l="0" t="0" r="0" b="0"/>
                      <wp:wrapNone/>
                      <wp:docPr id="132" name="Group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90" cy="85090"/>
                                <a:chOff x="0" y="0"/>
                                <a:chExt cx="85090" cy="8509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3600" y="3600"/>
                                  <a:ext cx="7747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77470">
                                      <a:moveTo>
                                        <a:pt x="0" y="0"/>
                                      </a:moveTo>
                                      <a:lnTo>
                                        <a:pt x="77393" y="0"/>
                                      </a:lnTo>
                                      <a:lnTo>
                                        <a:pt x="77393" y="77381"/>
                                      </a:lnTo>
                                      <a:lnTo>
                                        <a:pt x="0" y="773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97.05pt;margin-top:2.15pt;height:6.7pt;width:6.7pt;z-index:-251623424;mso-width-relative:page;mso-height-relative:page;" coordsize="85090,85090" o:gfxdata="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BDfmiNgAAAAIAQAADwAA&#10;AAAAAAABACAAAAAiAAAAZHJzL2Rvd25yZXYueG1sUEsBAhQAFAAAAAgAh07iQByXg7+IAgAANwYA&#10;AA4AAAAAAAAAAQAgAAAAJwEAAGRycy9lMm9Eb2MueG1sUEsFBgAAAAAGAAYAWQEAACEGAAAAAA==&#10;">
                      <o:lock v:ext="edit" aspectratio="f"/>
                      <v:shape id="Graphic 133" o:spid="_x0000_s1026" o:spt="100" style="position:absolute;left:3600;top:3600;height:77470;width:77470;" filled="f" stroked="t" coordsize="77470,77470" o:gfxdata="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Q5vrLgAAADcAAAA&#10;DwAAAAAAAAABACAAAAAiAAAAZHJzL2Rvd25yZXYueG1sUEsBAhQAFAAAAAgAh07iQDMvBZ47AAAA&#10;OQAAABAAAAAAAAAAAQAgAAAABwEAAGRycy9zaGFwZXhtbC54bWxQSwUGAAAAAAYABgBbAQAAsQMA&#10;AAAA&#10;" path="m0,0l77393,0,77393,77381,0,77381,0,0xe">
                        <v:fill on="f" focussize="0,0"/>
                        <v:stroke weight="0.566929133858268pt" color="#050605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position w:val="1"/>
                <w:sz w:val="14"/>
              </w:rPr>
              <mc:AlternateContent>
                <mc:Choice Requires="wpg">
                  <w:drawing>
                    <wp:anchor distT="0" distB="0" distL="0" distR="0" simplePos="0" relativeHeight="251693056" behindDoc="1" locked="0" layoutInCell="1" allowOverlap="1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27305</wp:posOffset>
                      </wp:positionV>
                      <wp:extent cx="85090" cy="85090"/>
                      <wp:effectExtent l="0" t="0" r="0" b="0"/>
                      <wp:wrapNone/>
                      <wp:docPr id="134" name="Group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90" cy="85090"/>
                                <a:chOff x="0" y="0"/>
                                <a:chExt cx="85090" cy="8509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3600" y="3600"/>
                                  <a:ext cx="7747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77470">
                                      <a:moveTo>
                                        <a:pt x="0" y="0"/>
                                      </a:moveTo>
                                      <a:lnTo>
                                        <a:pt x="77393" y="0"/>
                                      </a:lnTo>
                                      <a:lnTo>
                                        <a:pt x="77393" y="77381"/>
                                      </a:lnTo>
                                      <a:lnTo>
                                        <a:pt x="0" y="773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5.7pt;margin-top:2.15pt;height:6.7pt;width:6.7pt;z-index:-251623424;mso-width-relative:page;mso-height-relative:page;" coordsize="85090,85090" o:gfxdata="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p4sSr2AAAAAgBAAAPAAAA&#10;AAAAAAEAIAAAACIAAABkcnMvZG93bnJldi54bWxQSwECFAAUAAAACACHTuJAVzZu8IcCAAA3BgAA&#10;DgAAAAAAAAABACAAAAAnAQAAZHJzL2Uyb0RvYy54bWxQSwUGAAAAAAYABgBZAQAAIAYAAAAA&#10;">
                      <o:lock v:ext="edit" aspectratio="f"/>
                      <v:shape id="Graphic 135" o:spid="_x0000_s1026" o:spt="100" style="position:absolute;left:3600;top:3600;height:77470;width:77470;" filled="f" stroked="t" coordsize="77470,77470" o:gfxdata="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atSQ7gAAADcAAAA&#10;DwAAAAAAAAABACAAAAAiAAAAZHJzL2Rvd25yZXYueG1sUEsBAhQAFAAAAAgAh07iQDMvBZ47AAAA&#10;OQAAABAAAAAAAAAAAQAgAAAABwEAAGRycy9zaGFwZXhtbC54bWxQSwUGAAAAAAYABgBbAQAAsQMA&#10;AAAA&#10;" path="m0,0l77393,0,77393,77381,0,77381,0,0xe">
                        <v:fill on="f" focussize="0,0"/>
                        <v:stroke weight="0.566929133858268pt" color="#050605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050605"/>
                <w:w w:val="90"/>
                <w:position w:val="1"/>
                <w:sz w:val="14"/>
              </w:rPr>
              <w:t>Email</w:t>
            </w:r>
            <w:r>
              <w:rPr>
                <w:rFonts w:ascii="Arial"/>
                <w:b/>
                <w:color w:val="050605"/>
                <w:spacing w:val="4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w w:val="90"/>
                <w:position w:val="1"/>
                <w:sz w:val="14"/>
              </w:rPr>
              <w:t>ID</w:t>
            </w:r>
            <w:r>
              <w:rPr>
                <w:rFonts w:ascii="Arial"/>
                <w:b/>
                <w:color w:val="050605"/>
                <w:spacing w:val="4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w w:val="90"/>
                <w:position w:val="1"/>
                <w:sz w:val="14"/>
              </w:rPr>
              <w:t>provided</w:t>
            </w:r>
            <w:r>
              <w:rPr>
                <w:rFonts w:ascii="Arial"/>
                <w:b/>
                <w:color w:val="050605"/>
                <w:spacing w:val="4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w w:val="90"/>
                <w:position w:val="1"/>
                <w:sz w:val="14"/>
              </w:rPr>
              <w:t>pertains</w:t>
            </w:r>
            <w:r>
              <w:rPr>
                <w:rFonts w:ascii="Arial"/>
                <w:b/>
                <w:color w:val="050605"/>
                <w:spacing w:val="5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5"/>
                <w:w w:val="90"/>
                <w:position w:val="1"/>
                <w:sz w:val="14"/>
              </w:rPr>
              <w:t>to</w:t>
            </w:r>
            <w:r>
              <w:rPr>
                <w:rFonts w:ascii="Arial"/>
                <w:b/>
                <w:color w:val="050605"/>
                <w:position w:val="1"/>
                <w:sz w:val="14"/>
              </w:rPr>
              <w:tab/>
            </w:r>
            <w:r>
              <w:rPr>
                <w:rFonts w:ascii="Arial"/>
                <w:b/>
                <w:color w:val="050605"/>
                <w:spacing w:val="-4"/>
                <w:position w:val="1"/>
                <w:sz w:val="14"/>
              </w:rPr>
              <w:t>Self</w:t>
            </w:r>
            <w:r>
              <w:rPr>
                <w:rFonts w:ascii="Arial"/>
                <w:b/>
                <w:color w:val="050605"/>
                <w:position w:val="1"/>
                <w:sz w:val="14"/>
              </w:rPr>
              <w:tab/>
            </w:r>
            <w:r>
              <w:rPr>
                <w:rFonts w:ascii="Arial"/>
                <w:b/>
                <w:color w:val="050605"/>
                <w:w w:val="95"/>
                <w:position w:val="1"/>
                <w:sz w:val="14"/>
              </w:rPr>
              <w:t>Family</w:t>
            </w:r>
            <w:r>
              <w:rPr>
                <w:rFonts w:ascii="Arial"/>
                <w:b/>
                <w:color w:val="050605"/>
                <w:spacing w:val="-8"/>
                <w:w w:val="95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w w:val="95"/>
                <w:position w:val="1"/>
                <w:sz w:val="14"/>
              </w:rPr>
              <w:t>Member</w:t>
            </w:r>
            <w:r>
              <w:rPr>
                <w:rFonts w:ascii="Arial"/>
                <w:b/>
                <w:color w:val="050605"/>
                <w:spacing w:val="-21"/>
                <w:w w:val="95"/>
                <w:position w:val="1"/>
                <w:sz w:val="14"/>
              </w:rPr>
              <w:t xml:space="preserve"> </w:t>
            </w:r>
            <w:r>
              <w:rPr>
                <w:rFonts w:ascii="Microsoft Sans Serif"/>
                <w:color w:val="050605"/>
                <w:w w:val="95"/>
                <w:position w:val="1"/>
                <w:sz w:val="14"/>
              </w:rPr>
              <w:t>(</w:t>
            </w:r>
            <w:r>
              <w:rPr>
                <w:rFonts w:ascii="Arial"/>
                <w:b/>
                <w:color w:val="050605"/>
                <w:w w:val="95"/>
                <w:position w:val="1"/>
                <w:sz w:val="14"/>
              </w:rPr>
              <w:t>Note:</w:t>
            </w:r>
            <w:r>
              <w:rPr>
                <w:rFonts w:ascii="Arial"/>
                <w:b/>
                <w:color w:val="050605"/>
                <w:spacing w:val="-8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w w:val="95"/>
                <w:position w:val="1"/>
                <w:sz w:val="14"/>
              </w:rPr>
              <w:t>If</w:t>
            </w:r>
            <w:r>
              <w:rPr>
                <w:color w:val="050605"/>
                <w:spacing w:val="-10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w w:val="95"/>
                <w:position w:val="1"/>
                <w:sz w:val="14"/>
              </w:rPr>
              <w:t>Email</w:t>
            </w:r>
            <w:r>
              <w:rPr>
                <w:color w:val="050605"/>
                <w:spacing w:val="-10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w w:val="95"/>
                <w:position w:val="1"/>
                <w:sz w:val="14"/>
              </w:rPr>
              <w:t>pertains</w:t>
            </w:r>
            <w:r>
              <w:rPr>
                <w:color w:val="050605"/>
                <w:spacing w:val="-10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w w:val="95"/>
                <w:position w:val="1"/>
                <w:sz w:val="14"/>
              </w:rPr>
              <w:t>to</w:t>
            </w:r>
            <w:r>
              <w:rPr>
                <w:color w:val="050605"/>
                <w:spacing w:val="-9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w w:val="95"/>
                <w:position w:val="1"/>
                <w:sz w:val="14"/>
              </w:rPr>
              <w:t>Family</w:t>
            </w:r>
            <w:r>
              <w:rPr>
                <w:color w:val="050605"/>
                <w:spacing w:val="-10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w w:val="95"/>
                <w:position w:val="1"/>
                <w:sz w:val="14"/>
              </w:rPr>
              <w:t>Member</w:t>
            </w:r>
            <w:r>
              <w:rPr>
                <w:color w:val="050605"/>
                <w:spacing w:val="-10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w w:val="95"/>
                <w:position w:val="1"/>
                <w:sz w:val="14"/>
              </w:rPr>
              <w:t>please</w:t>
            </w:r>
            <w:r>
              <w:rPr>
                <w:color w:val="050605"/>
                <w:spacing w:val="-10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w w:val="95"/>
                <w:position w:val="1"/>
                <w:sz w:val="14"/>
              </w:rPr>
              <w:t>select</w:t>
            </w:r>
            <w:r>
              <w:rPr>
                <w:color w:val="050605"/>
                <w:spacing w:val="-10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w w:val="95"/>
                <w:position w:val="1"/>
                <w:sz w:val="14"/>
              </w:rPr>
              <w:t>any</w:t>
            </w:r>
            <w:r>
              <w:rPr>
                <w:color w:val="050605"/>
                <w:spacing w:val="-9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w w:val="95"/>
                <w:position w:val="1"/>
                <w:sz w:val="14"/>
              </w:rPr>
              <w:t>one)</w:t>
            </w:r>
            <w:r>
              <w:rPr>
                <w:color w:val="050605"/>
                <w:spacing w:val="-20"/>
                <w:w w:val="95"/>
                <w:position w:val="1"/>
                <w:sz w:val="14"/>
              </w:rPr>
              <w:t xml:space="preserve"> </w:t>
            </w:r>
            <w:r>
              <w:rPr>
                <w:color w:val="050605"/>
                <w:spacing w:val="-22"/>
                <w:sz w:val="14"/>
              </w:rPr>
              <w:drawing>
                <wp:inline distT="0" distB="0" distL="0" distR="0">
                  <wp:extent cx="63500" cy="63500"/>
                  <wp:effectExtent l="0" t="0" r="0" b="0"/>
                  <wp:docPr id="136" name="Image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13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w w:val="95"/>
                <w:position w:val="1"/>
                <w:sz w:val="14"/>
              </w:rPr>
              <w:t>Spouse</w:t>
            </w:r>
            <w:r>
              <w:rPr>
                <w:rFonts w:ascii="Arial"/>
                <w:b/>
                <w:color w:val="050605"/>
                <w:spacing w:val="16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7"/>
                <w:sz w:val="14"/>
              </w:rPr>
              <w:drawing>
                <wp:inline distT="0" distB="0" distL="0" distR="0">
                  <wp:extent cx="63500" cy="63500"/>
                  <wp:effectExtent l="0" t="0" r="0" b="0"/>
                  <wp:docPr id="137" name="Image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2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-9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w w:val="95"/>
                <w:position w:val="1"/>
                <w:sz w:val="14"/>
              </w:rPr>
              <w:t>Dependent</w:t>
            </w:r>
            <w:r>
              <w:rPr>
                <w:rFonts w:ascii="Arial"/>
                <w:b/>
                <w:color w:val="050605"/>
                <w:spacing w:val="-11"/>
                <w:w w:val="95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w w:val="95"/>
                <w:position w:val="1"/>
                <w:sz w:val="14"/>
              </w:rPr>
              <w:t>Parents</w:t>
            </w:r>
            <w:r>
              <w:rPr>
                <w:rFonts w:ascii="Arial"/>
                <w:b/>
                <w:color w:val="050605"/>
                <w:spacing w:val="25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18"/>
                <w:sz w:val="14"/>
              </w:rPr>
              <w:drawing>
                <wp:inline distT="0" distB="0" distL="0" distR="0">
                  <wp:extent cx="63500" cy="63500"/>
                  <wp:effectExtent l="0" t="0" r="0" b="0"/>
                  <wp:docPr id="138" name="Imag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44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w w:val="95"/>
                <w:position w:val="1"/>
                <w:sz w:val="14"/>
              </w:rPr>
              <w:t>Dependent</w:t>
            </w:r>
            <w:r>
              <w:rPr>
                <w:rFonts w:ascii="Arial"/>
                <w:b/>
                <w:color w:val="050605"/>
                <w:spacing w:val="-11"/>
                <w:w w:val="95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95"/>
                <w:position w:val="1"/>
                <w:sz w:val="14"/>
              </w:rPr>
              <w:t>Children</w:t>
            </w:r>
          </w:p>
        </w:tc>
      </w:tr>
      <w:tr w14:paraId="73B47B73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1367" w:type="dxa"/>
            <w:gridSpan w:val="48"/>
          </w:tcPr>
          <w:p w14:paraId="48F4ECC0">
            <w:pPr>
              <w:pStyle w:val="12"/>
              <w:spacing w:before="26" w:line="254" w:lineRule="auto"/>
              <w:ind w:left="43" w:right="2" w:firstLine="2"/>
              <w:jc w:val="both"/>
              <w:rPr>
                <w:sz w:val="12"/>
              </w:rPr>
            </w:pPr>
            <w:r>
              <w:rPr>
                <w:sz w:val="12"/>
              </w:rP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220980</wp:posOffset>
                      </wp:positionV>
                      <wp:extent cx="85090" cy="85090"/>
                      <wp:effectExtent l="0" t="0" r="0" b="0"/>
                      <wp:wrapNone/>
                      <wp:docPr id="139" name="Group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90" cy="85090"/>
                                <a:chOff x="0" y="0"/>
                                <a:chExt cx="85090" cy="85090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3600" y="3600"/>
                                  <a:ext cx="7747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77470">
                                      <a:moveTo>
                                        <a:pt x="0" y="0"/>
                                      </a:moveTo>
                                      <a:lnTo>
                                        <a:pt x="77393" y="0"/>
                                      </a:lnTo>
                                      <a:lnTo>
                                        <a:pt x="77393" y="77393"/>
                                      </a:lnTo>
                                      <a:lnTo>
                                        <a:pt x="0" y="773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7pt;margin-top:17.4pt;height:6.7pt;width:6.7pt;z-index:-251622400;mso-width-relative:page;mso-height-relative:page;" coordsize="85090,85090" o:gfxdata="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SBWGg9gAAAAJAQAA&#10;DwAAAAAAAAABACAAAAAiAAAAZHJzL2Rvd25yZXYueG1sUEsBAhQAFAAAAAgAh07iQMvH4zeLAgAA&#10;NwYAAA4AAAAAAAAAAQAgAAAAJwEAAGRycy9lMm9Eb2MueG1sUEsFBgAAAAAGAAYAWQEAACQGAAAA&#10;AA==&#10;">
                      <o:lock v:ext="edit" aspectratio="f"/>
                      <v:shape id="Graphic 140" o:spid="_x0000_s1026" o:spt="100" style="position:absolute;left:3600;top:3600;height:77470;width:77470;" filled="f" stroked="t" coordsize="77470,77470" o:gfxdata="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qCpr4A&#10;AADcAAAADwAAAAAAAAABACAAAAAiAAAAZHJzL2Rvd25yZXYueG1sUEsBAhQAFAAAAAgAh07iQDMv&#10;BZ47AAAAOQAAABAAAAAAAAAAAQAgAAAADQEAAGRycy9zaGFwZXhtbC54bWxQSwUGAAAAAAYABgBb&#10;AQAAtwMAAAAA&#10;" path="m0,0l77393,0,77393,77393,0,77393,0,0xe">
                        <v:fill on="f" focussize="0,0"/>
                        <v:stroke weight="0.566929133858268pt" color="#050605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12"/>
              </w:rP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>
                      <wp:simplePos x="0" y="0"/>
                      <wp:positionH relativeFrom="column">
                        <wp:posOffset>2444750</wp:posOffset>
                      </wp:positionH>
                      <wp:positionV relativeFrom="paragraph">
                        <wp:posOffset>118745</wp:posOffset>
                      </wp:positionV>
                      <wp:extent cx="85090" cy="85090"/>
                      <wp:effectExtent l="0" t="0" r="0" b="0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90" cy="85090"/>
                                <a:chOff x="0" y="0"/>
                                <a:chExt cx="85090" cy="8509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3600" y="3600"/>
                                  <a:ext cx="7747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77470">
                                      <a:moveTo>
                                        <a:pt x="0" y="0"/>
                                      </a:moveTo>
                                      <a:lnTo>
                                        <a:pt x="77393" y="0"/>
                                      </a:lnTo>
                                      <a:lnTo>
                                        <a:pt x="77393" y="77393"/>
                                      </a:lnTo>
                                      <a:lnTo>
                                        <a:pt x="0" y="773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92.5pt;margin-top:9.35pt;height:6.7pt;width:6.7pt;z-index:-251622400;mso-width-relative:page;mso-height-relative:page;" coordsize="85090,85090" o:gfxdata="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HA5RLaAAAACQEA&#10;AA8AAAAAAAAAAQAgAAAAIgAAAGRycy9kb3ducmV2LnhtbFBLAQIUABQAAAAIAIdO4kDBtJDTigIA&#10;ADcGAAAOAAAAAAAAAAEAIAAAACkBAABkcnMvZTJvRG9jLnhtbFBLBQYAAAAABgAGAFkBAAAlBgAA&#10;AAA=&#10;">
                      <o:lock v:ext="edit" aspectratio="f"/>
                      <v:shape id="Graphic 142" o:spid="_x0000_s1026" o:spt="100" style="position:absolute;left:3600;top:3600;height:77470;width:77470;" filled="f" stroked="t" coordsize="77470,77470" o:gfxdata="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EuUq8AAAA&#10;3AAAAA8AAAAAAAAAAQAgAAAAIgAAAGRycy9kb3ducmV2LnhtbFBLAQIUABQAAAAIAIdO4kAzLwWe&#10;OwAAADkAAAAQAAAAAAAAAAEAIAAAAAsBAABkcnMvc2hhcGV4bWwueG1sUEsFBgAAAAAGAAYAWwEA&#10;ALUDAAAAAA==&#10;" path="m0,0l77393,0,77393,77393,0,77393,0,0xe">
                        <v:fill on="f" focussize="0,0"/>
                        <v:stroke weight="0.566929133858268pt" color="#050605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050605"/>
                <w:sz w:val="12"/>
              </w:rPr>
              <w:t>Investors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providing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Email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Id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would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mandatorily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receive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E</w:t>
            </w:r>
            <w:r>
              <w:rPr>
                <w:rFonts w:ascii="Microsoft Sans Serif"/>
                <w:color w:val="050605"/>
                <w:spacing w:val="11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-</w:t>
            </w:r>
            <w:r>
              <w:rPr>
                <w:rFonts w:ascii="Microsoft Sans Serif"/>
                <w:color w:val="050605"/>
                <w:spacing w:val="1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Statement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1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Accounts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lieu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1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physical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Statement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1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Accounts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and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annual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report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or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abridged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summary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on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email.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Please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register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your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Mobile</w:t>
            </w:r>
            <w:r>
              <w:rPr>
                <w:color w:val="050605"/>
                <w:spacing w:val="6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No</w:t>
            </w:r>
            <w:r>
              <w:rPr>
                <w:rFonts w:ascii="Microsoft Sans Serif"/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&amp;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Email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Id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with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us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get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instant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transaction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alerts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via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SMS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&amp;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Email.</w:t>
            </w:r>
            <w:r>
              <w:rPr>
                <w:color w:val="050605"/>
                <w:spacing w:val="80"/>
                <w:sz w:val="12"/>
              </w:rPr>
              <w:t xml:space="preserve">   </w:t>
            </w:r>
            <w:r>
              <w:rPr>
                <w:color w:val="050605"/>
                <w:sz w:val="12"/>
              </w:rPr>
              <w:t>I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hereby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authorize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NAM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India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send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important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information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and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regular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updates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me</w:t>
            </w:r>
            <w:r>
              <w:rPr>
                <w:rFonts w:ascii="Microsoft Sans Serif"/>
                <w:color w:val="050605"/>
                <w:spacing w:val="14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on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WhatsApp.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(Refer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instruction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no.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XVI</w:t>
            </w:r>
            <w:r>
              <w:rPr>
                <w:color w:val="050605"/>
                <w:spacing w:val="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for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Terms and Conditions.)</w:t>
            </w:r>
            <w:r>
              <w:rPr>
                <w:color w:val="050605"/>
                <w:spacing w:val="76"/>
                <w:sz w:val="12"/>
              </w:rPr>
              <w:t xml:space="preserve">   </w:t>
            </w:r>
            <w:r>
              <w:rPr>
                <w:color w:val="050605"/>
                <w:sz w:val="12"/>
              </w:rPr>
              <w:t>I wish to receive scheme wise annual report or abridged summary through Physical mode (Applicable only for investors who have not specified the email id)</w:t>
            </w:r>
          </w:p>
        </w:tc>
      </w:tr>
    </w:tbl>
    <w:p w14:paraId="7C6005C2">
      <w:pPr>
        <w:pStyle w:val="9"/>
        <w:spacing w:before="11" w:after="1"/>
        <w:rPr>
          <w:sz w:val="4"/>
        </w:rPr>
      </w:pPr>
    </w:p>
    <w:tbl>
      <w:tblPr>
        <w:tblStyle w:val="8"/>
        <w:tblW w:w="0" w:type="auto"/>
        <w:tblInd w:w="112" w:type="dxa"/>
        <w:tblBorders>
          <w:top w:val="single" w:color="050605" w:sz="6" w:space="0"/>
          <w:left w:val="single" w:color="050605" w:sz="6" w:space="0"/>
          <w:bottom w:val="single" w:color="050605" w:sz="6" w:space="0"/>
          <w:right w:val="single" w:color="050605" w:sz="6" w:space="0"/>
          <w:insideH w:val="single" w:color="050605" w:sz="6" w:space="0"/>
          <w:insideV w:val="single" w:color="050605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270"/>
        <w:gridCol w:w="1910"/>
        <w:gridCol w:w="366"/>
        <w:gridCol w:w="268"/>
        <w:gridCol w:w="268"/>
        <w:gridCol w:w="268"/>
        <w:gridCol w:w="268"/>
        <w:gridCol w:w="268"/>
        <w:gridCol w:w="268"/>
        <w:gridCol w:w="763"/>
        <w:gridCol w:w="268"/>
        <w:gridCol w:w="268"/>
        <w:gridCol w:w="268"/>
        <w:gridCol w:w="268"/>
        <w:gridCol w:w="268"/>
        <w:gridCol w:w="268"/>
        <w:gridCol w:w="270"/>
        <w:gridCol w:w="268"/>
        <w:gridCol w:w="268"/>
        <w:gridCol w:w="268"/>
        <w:gridCol w:w="268"/>
        <w:gridCol w:w="282"/>
        <w:gridCol w:w="551"/>
        <w:gridCol w:w="1848"/>
      </w:tblGrid>
      <w:tr w14:paraId="299DFFE9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11400" w:type="dxa"/>
            <w:gridSpan w:val="25"/>
            <w:tcBorders>
              <w:top w:val="nil"/>
              <w:bottom w:val="nil"/>
            </w:tcBorders>
            <w:shd w:val="clear" w:color="auto" w:fill="050605"/>
          </w:tcPr>
          <w:p w14:paraId="7CA9A3CF">
            <w:pPr>
              <w:pStyle w:val="12"/>
              <w:spacing w:line="156" w:lineRule="exact"/>
              <w:ind w:left="57"/>
              <w:rPr>
                <w:sz w:val="12"/>
              </w:rPr>
            </w:pPr>
            <w:r>
              <w:rPr>
                <w:rFonts w:ascii="Arial"/>
                <w:b/>
                <w:color w:val="FFFFFF"/>
                <w:sz w:val="16"/>
              </w:rPr>
              <w:t>8.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BANK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ACCOUNT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DETAILS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MANDATORY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for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Redemption/Dividend/Refunds,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if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any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2"/>
              </w:rPr>
              <w:t>(Refer</w:t>
            </w:r>
            <w:r>
              <w:rPr>
                <w:color w:val="FFFFFF"/>
                <w:spacing w:val="-8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Instruction</w:t>
            </w:r>
            <w:r>
              <w:rPr>
                <w:color w:val="FFFFFF"/>
                <w:spacing w:val="-7"/>
                <w:sz w:val="12"/>
              </w:rPr>
              <w:t xml:space="preserve"> </w:t>
            </w:r>
            <w:r>
              <w:rPr>
                <w:color w:val="FFFFFF"/>
                <w:sz w:val="12"/>
              </w:rPr>
              <w:t>No.</w:t>
            </w:r>
            <w:r>
              <w:rPr>
                <w:color w:val="FFFFFF"/>
                <w:spacing w:val="-7"/>
                <w:sz w:val="12"/>
              </w:rPr>
              <w:t xml:space="preserve"> </w:t>
            </w:r>
            <w:r>
              <w:rPr>
                <w:color w:val="FFFFFF"/>
                <w:spacing w:val="-4"/>
                <w:sz w:val="12"/>
              </w:rPr>
              <w:t>III)</w:t>
            </w:r>
          </w:p>
        </w:tc>
      </w:tr>
      <w:tr w14:paraId="32AF83D3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1400" w:type="dxa"/>
            <w:gridSpan w:val="25"/>
            <w:tcBorders>
              <w:top w:val="single" w:color="050605" w:sz="2" w:space="0"/>
              <w:left w:val="single" w:color="050605" w:sz="4" w:space="0"/>
              <w:bottom w:val="nil"/>
              <w:right w:val="single" w:color="050605" w:sz="4" w:space="0"/>
            </w:tcBorders>
          </w:tcPr>
          <w:p w14:paraId="6055D019">
            <w:pPr>
              <w:pStyle w:val="12"/>
              <w:tabs>
                <w:tab w:val="left" w:pos="7664"/>
              </w:tabs>
              <w:spacing w:before="63"/>
              <w:ind w:left="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position w:val="0"/>
                <w:sz w:val="14"/>
              </w:rPr>
              <w:t>Account</w:t>
            </w:r>
            <w:r>
              <w:rPr>
                <w:rFonts w:ascii="Arial"/>
                <w:b/>
                <w:color w:val="050605"/>
                <w:spacing w:val="-4"/>
                <w:position w:val="0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5"/>
                <w:position w:val="0"/>
                <w:sz w:val="14"/>
              </w:rPr>
              <w:t>No.</w:t>
            </w:r>
            <w:r>
              <w:rPr>
                <w:rFonts w:ascii="Arial"/>
                <w:b/>
                <w:color w:val="050605"/>
                <w:position w:val="0"/>
                <w:sz w:val="14"/>
              </w:rPr>
              <w:tab/>
            </w:r>
            <w:r>
              <w:rPr>
                <w:rFonts w:ascii="Arial"/>
                <w:b/>
                <w:color w:val="050605"/>
                <w:sz w:val="14"/>
              </w:rPr>
              <w:t>A/c.</w:t>
            </w:r>
            <w:r>
              <w:rPr>
                <w:rFonts w:ascii="Arial"/>
                <w:b/>
                <w:color w:val="050605"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z w:val="14"/>
              </w:rPr>
              <w:t>Type</w:t>
            </w:r>
            <w:r>
              <w:rPr>
                <w:rFonts w:ascii="Arial"/>
                <w:b/>
                <w:color w:val="050605"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z w:val="14"/>
              </w:rPr>
              <w:t>(</w:t>
            </w:r>
            <w:r>
              <w:rPr>
                <w:rFonts w:ascii="Arial"/>
                <w:b/>
                <w:color w:val="050605"/>
                <w:spacing w:val="-2"/>
                <w:position w:val="-1"/>
                <w:sz w:val="14"/>
              </w:rPr>
              <w:drawing>
                <wp:inline distT="0" distB="0" distL="0" distR="0">
                  <wp:extent cx="66040" cy="64135"/>
                  <wp:effectExtent l="0" t="0" r="0" b="0"/>
                  <wp:docPr id="143" name="Imag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" cy="6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/>
                <w:color w:val="050605"/>
                <w:sz w:val="14"/>
              </w:rPr>
              <w:t>)</w:t>
            </w:r>
            <w:r>
              <w:rPr>
                <w:rFonts w:ascii="Arial"/>
                <w:b/>
                <w:color w:val="050605"/>
                <w:spacing w:val="30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7"/>
                <w:sz w:val="14"/>
              </w:rPr>
              <w:drawing>
                <wp:inline distT="0" distB="0" distL="0" distR="0">
                  <wp:extent cx="71755" cy="69850"/>
                  <wp:effectExtent l="0" t="0" r="0" b="0"/>
                  <wp:docPr id="144" name="Imag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1" cy="6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2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z w:val="12"/>
              </w:rPr>
              <w:t>SB</w:t>
            </w:r>
            <w:r>
              <w:rPr>
                <w:rFonts w:ascii="Arial"/>
                <w:b/>
                <w:color w:val="050605"/>
                <w:spacing w:val="23"/>
                <w:sz w:val="12"/>
              </w:rPr>
              <w:t xml:space="preserve"> </w:t>
            </w:r>
            <w:r>
              <w:rPr>
                <w:rFonts w:ascii="Arial"/>
                <w:b/>
                <w:color w:val="050605"/>
                <w:spacing w:val="-9"/>
                <w:sz w:val="12"/>
              </w:rPr>
              <w:drawing>
                <wp:inline distT="0" distB="0" distL="0" distR="0">
                  <wp:extent cx="71755" cy="69850"/>
                  <wp:effectExtent l="0" t="0" r="0" b="0"/>
                  <wp:docPr id="145" name="Imag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1" cy="6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13"/>
                <w:sz w:val="12"/>
              </w:rPr>
              <w:t xml:space="preserve"> </w:t>
            </w:r>
            <w:r>
              <w:rPr>
                <w:rFonts w:ascii="Arial"/>
                <w:b/>
                <w:color w:val="050605"/>
                <w:sz w:val="14"/>
              </w:rPr>
              <w:t>Current</w:t>
            </w:r>
            <w:r>
              <w:rPr>
                <w:rFonts w:ascii="Arial"/>
                <w:b/>
                <w:color w:val="050605"/>
                <w:spacing w:val="66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9"/>
                <w:sz w:val="14"/>
              </w:rPr>
              <w:drawing>
                <wp:inline distT="0" distB="0" distL="0" distR="0">
                  <wp:extent cx="71755" cy="69850"/>
                  <wp:effectExtent l="0" t="0" r="0" b="0"/>
                  <wp:docPr id="146" name="Imag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1" cy="6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19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z w:val="14"/>
              </w:rPr>
              <w:t>NRO</w:t>
            </w:r>
            <w:r>
              <w:rPr>
                <w:rFonts w:ascii="Arial"/>
                <w:b/>
                <w:color w:val="050605"/>
                <w:spacing w:val="49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12"/>
                <w:sz w:val="14"/>
              </w:rPr>
              <w:drawing>
                <wp:inline distT="0" distB="0" distL="0" distR="0">
                  <wp:extent cx="71755" cy="69850"/>
                  <wp:effectExtent l="0" t="0" r="0" b="0"/>
                  <wp:docPr id="147" name="Image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1" cy="6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-16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z w:val="14"/>
              </w:rPr>
              <w:t>NRE</w:t>
            </w:r>
            <w:r>
              <w:rPr>
                <w:rFonts w:ascii="Arial"/>
                <w:b/>
                <w:color w:val="050605"/>
                <w:spacing w:val="54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18"/>
                <w:sz w:val="14"/>
              </w:rPr>
              <w:drawing>
                <wp:inline distT="0" distB="0" distL="0" distR="0">
                  <wp:extent cx="71755" cy="69850"/>
                  <wp:effectExtent l="0" t="0" r="0" b="0"/>
                  <wp:docPr id="148" name="Image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" cy="6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-23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FCNR</w:t>
            </w:r>
          </w:p>
        </w:tc>
      </w:tr>
      <w:tr w14:paraId="7206E0C4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122" w:type="dxa"/>
            <w:gridSpan w:val="2"/>
            <w:tcBorders>
              <w:top w:val="nil"/>
              <w:left w:val="single" w:color="050605" w:sz="4" w:space="0"/>
              <w:bottom w:val="nil"/>
            </w:tcBorders>
          </w:tcPr>
          <w:p w14:paraId="7CBE3AE6">
            <w:pPr>
              <w:pStyle w:val="12"/>
              <w:spacing w:before="50"/>
              <w:ind w:left="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z w:val="14"/>
              </w:rPr>
              <w:t>Name</w:t>
            </w:r>
            <w:r>
              <w:rPr>
                <w:rFonts w:ascii="Arial"/>
                <w:b/>
                <w:color w:val="050605"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z w:val="14"/>
              </w:rPr>
              <w:t>of</w:t>
            </w:r>
            <w:r>
              <w:rPr>
                <w:rFonts w:ascii="Arial"/>
                <w:b/>
                <w:color w:val="050605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Bank</w:t>
            </w:r>
          </w:p>
        </w:tc>
        <w:tc>
          <w:tcPr>
            <w:tcW w:w="6525" w:type="dxa"/>
            <w:gridSpan w:val="16"/>
            <w:tcBorders>
              <w:bottom w:val="single" w:color="050605" w:sz="4" w:space="0"/>
            </w:tcBorders>
          </w:tcPr>
          <w:p w14:paraId="51716A87">
            <w:pPr>
              <w:pStyle w:val="12"/>
              <w:tabs>
                <w:tab w:val="left" w:pos="1994"/>
                <w:tab w:val="left" w:pos="3350"/>
              </w:tabs>
              <w:spacing w:before="27"/>
              <w:ind w:left="1134"/>
              <w:rPr>
                <w:sz w:val="14"/>
              </w:rPr>
            </w:pPr>
            <w:r>
              <w:rPr>
                <w:color w:val="E8E7E6"/>
                <w:spacing w:val="-10"/>
                <w:w w:val="105"/>
                <w:sz w:val="14"/>
              </w:rPr>
              <w:t>M</w:t>
            </w:r>
            <w:r>
              <w:rPr>
                <w:color w:val="E8E7E6"/>
                <w:sz w:val="14"/>
              </w:rPr>
              <w:tab/>
            </w:r>
            <w:r>
              <w:rPr>
                <w:color w:val="E8E7E6"/>
                <w:spacing w:val="-10"/>
                <w:w w:val="105"/>
                <w:sz w:val="14"/>
              </w:rPr>
              <w:t>d</w:t>
            </w:r>
            <w:r>
              <w:rPr>
                <w:color w:val="E8E7E6"/>
                <w:sz w:val="14"/>
              </w:rPr>
              <w:tab/>
            </w:r>
            <w:r>
              <w:rPr>
                <w:color w:val="E8E7E6"/>
                <w:spacing w:val="-10"/>
                <w:w w:val="105"/>
                <w:sz w:val="14"/>
              </w:rPr>
              <w:t>y</w:t>
            </w:r>
          </w:p>
        </w:tc>
        <w:tc>
          <w:tcPr>
            <w:tcW w:w="1354" w:type="dxa"/>
            <w:gridSpan w:val="5"/>
            <w:tcBorders>
              <w:top w:val="nil"/>
              <w:bottom w:val="nil"/>
            </w:tcBorders>
          </w:tcPr>
          <w:p w14:paraId="4249A187">
            <w:pPr>
              <w:pStyle w:val="12"/>
              <w:spacing w:before="50"/>
              <w:ind w:left="4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4"/>
                <w:sz w:val="14"/>
              </w:rPr>
              <w:t>Bank</w:t>
            </w:r>
            <w:r>
              <w:rPr>
                <w:rFonts w:ascii="Arial"/>
                <w:b/>
                <w:color w:val="050605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4"/>
              </w:rPr>
              <w:t>Branch</w:t>
            </w:r>
          </w:p>
        </w:tc>
        <w:tc>
          <w:tcPr>
            <w:tcW w:w="2399" w:type="dxa"/>
            <w:gridSpan w:val="2"/>
            <w:tcBorders>
              <w:right w:val="single" w:color="050605" w:sz="8" w:space="0"/>
            </w:tcBorders>
          </w:tcPr>
          <w:p w14:paraId="01BED99D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2E8676FC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" w:hRule="atLeast"/>
        </w:trPr>
        <w:tc>
          <w:tcPr>
            <w:tcW w:w="11400" w:type="dxa"/>
            <w:gridSpan w:val="25"/>
            <w:tcBorders>
              <w:top w:val="nil"/>
              <w:left w:val="single" w:color="050605" w:sz="4" w:space="0"/>
              <w:bottom w:val="nil"/>
              <w:right w:val="single" w:color="050605" w:sz="4" w:space="0"/>
            </w:tcBorders>
          </w:tcPr>
          <w:p w14:paraId="7211FD28">
            <w:pPr>
              <w:pStyle w:val="12"/>
              <w:rPr>
                <w:rFonts w:ascii="Times New Roman"/>
                <w:sz w:val="2"/>
              </w:rPr>
            </w:pPr>
          </w:p>
        </w:tc>
      </w:tr>
      <w:tr w14:paraId="1F3D85ED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852" w:type="dxa"/>
            <w:tcBorders>
              <w:top w:val="nil"/>
              <w:left w:val="single" w:color="050605" w:sz="4" w:space="0"/>
              <w:bottom w:val="nil"/>
            </w:tcBorders>
          </w:tcPr>
          <w:p w14:paraId="05B988B6">
            <w:pPr>
              <w:pStyle w:val="12"/>
              <w:spacing w:before="53"/>
              <w:ind w:left="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4"/>
                <w:sz w:val="14"/>
              </w:rPr>
              <w:t>Branch</w:t>
            </w:r>
            <w:r>
              <w:rPr>
                <w:rFonts w:ascii="Arial"/>
                <w:b/>
                <w:color w:val="050605"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City</w:t>
            </w:r>
          </w:p>
        </w:tc>
        <w:tc>
          <w:tcPr>
            <w:tcW w:w="2180" w:type="dxa"/>
            <w:gridSpan w:val="2"/>
          </w:tcPr>
          <w:p w14:paraId="4A6C7A34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66" w:type="dxa"/>
            <w:tcBorders>
              <w:top w:val="nil"/>
              <w:bottom w:val="nil"/>
            </w:tcBorders>
          </w:tcPr>
          <w:p w14:paraId="33D5C4C0">
            <w:pPr>
              <w:pStyle w:val="12"/>
              <w:spacing w:before="46"/>
              <w:ind w:left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5"/>
                <w:sz w:val="14"/>
              </w:rPr>
              <w:t>PIN</w:t>
            </w:r>
          </w:p>
        </w:tc>
        <w:tc>
          <w:tcPr>
            <w:tcW w:w="268" w:type="dxa"/>
          </w:tcPr>
          <w:p w14:paraId="7B26E16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1CD879E4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1CC8E54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0997B21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3D01CE9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5B2ADE4C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0388AE33">
            <w:pPr>
              <w:pStyle w:val="12"/>
              <w:spacing w:before="54"/>
              <w:ind w:left="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w w:val="90"/>
                <w:sz w:val="14"/>
              </w:rPr>
              <w:t>IFSC</w:t>
            </w:r>
            <w:r>
              <w:rPr>
                <w:rFonts w:ascii="Arial"/>
                <w:b/>
                <w:color w:val="050605"/>
                <w:spacing w:val="3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Code</w:t>
            </w:r>
          </w:p>
        </w:tc>
        <w:tc>
          <w:tcPr>
            <w:tcW w:w="268" w:type="dxa"/>
            <w:tcBorders>
              <w:top w:val="single" w:color="050605" w:sz="4" w:space="0"/>
            </w:tcBorders>
          </w:tcPr>
          <w:p w14:paraId="5C400F9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  <w:tcBorders>
              <w:top w:val="single" w:color="050605" w:sz="4" w:space="0"/>
            </w:tcBorders>
          </w:tcPr>
          <w:p w14:paraId="2D52226A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  <w:tcBorders>
              <w:top w:val="single" w:color="050605" w:sz="4" w:space="0"/>
            </w:tcBorders>
          </w:tcPr>
          <w:p w14:paraId="49E3ABC1">
            <w:pPr>
              <w:pStyle w:val="12"/>
              <w:spacing w:before="41"/>
              <w:ind w:left="57"/>
              <w:rPr>
                <w:sz w:val="14"/>
              </w:rPr>
            </w:pPr>
            <w:r>
              <w:rPr>
                <w:color w:val="E8E7E6"/>
                <w:spacing w:val="-10"/>
                <w:sz w:val="14"/>
              </w:rPr>
              <w:t>C</w:t>
            </w:r>
          </w:p>
        </w:tc>
        <w:tc>
          <w:tcPr>
            <w:tcW w:w="268" w:type="dxa"/>
            <w:tcBorders>
              <w:top w:val="single" w:color="050605" w:sz="4" w:space="0"/>
            </w:tcBorders>
          </w:tcPr>
          <w:p w14:paraId="14DA561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  <w:tcBorders>
              <w:top w:val="single" w:color="050605" w:sz="4" w:space="0"/>
            </w:tcBorders>
          </w:tcPr>
          <w:p w14:paraId="03D78020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  <w:tcBorders>
              <w:top w:val="single" w:color="050605" w:sz="4" w:space="0"/>
            </w:tcBorders>
          </w:tcPr>
          <w:p w14:paraId="76B8373E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70" w:type="dxa"/>
            <w:tcBorders>
              <w:top w:val="single" w:color="050605" w:sz="4" w:space="0"/>
            </w:tcBorders>
          </w:tcPr>
          <w:p w14:paraId="09688295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  <w:tcBorders>
              <w:top w:val="single" w:color="050605" w:sz="4" w:space="0"/>
            </w:tcBorders>
          </w:tcPr>
          <w:p w14:paraId="31F03BC5">
            <w:pPr>
              <w:pStyle w:val="12"/>
              <w:spacing w:before="52"/>
              <w:ind w:left="75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color w:val="E8E7E6"/>
                <w:spacing w:val="-10"/>
                <w:sz w:val="14"/>
              </w:rPr>
              <w:t>T</w:t>
            </w:r>
          </w:p>
        </w:tc>
        <w:tc>
          <w:tcPr>
            <w:tcW w:w="268" w:type="dxa"/>
            <w:tcBorders>
              <w:top w:val="single" w:color="050605" w:sz="4" w:space="0"/>
            </w:tcBorders>
          </w:tcPr>
          <w:p w14:paraId="19399D8E">
            <w:pPr>
              <w:pStyle w:val="12"/>
              <w:spacing w:before="52"/>
              <w:ind w:left="107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color w:val="E8E7E6"/>
                <w:spacing w:val="-10"/>
                <w:w w:val="90"/>
                <w:sz w:val="14"/>
              </w:rPr>
              <w:t>S</w:t>
            </w:r>
          </w:p>
        </w:tc>
        <w:tc>
          <w:tcPr>
            <w:tcW w:w="268" w:type="dxa"/>
          </w:tcPr>
          <w:p w14:paraId="6E832568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0848A75E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33" w:type="dxa"/>
            <w:gridSpan w:val="2"/>
            <w:tcBorders>
              <w:top w:val="nil"/>
              <w:bottom w:val="nil"/>
            </w:tcBorders>
          </w:tcPr>
          <w:p w14:paraId="3A02690F">
            <w:pPr>
              <w:pStyle w:val="12"/>
              <w:spacing w:before="53"/>
              <w:ind w:left="4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sz w:val="14"/>
              </w:rPr>
              <w:t>MICR</w:t>
            </w:r>
            <w:r>
              <w:rPr>
                <w:rFonts w:ascii="Arial"/>
                <w:b/>
                <w:color w:val="050605"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Code</w:t>
            </w:r>
          </w:p>
        </w:tc>
        <w:tc>
          <w:tcPr>
            <w:tcW w:w="1848" w:type="dxa"/>
            <w:tcBorders>
              <w:bottom w:val="single" w:color="050605" w:sz="4" w:space="0"/>
            </w:tcBorders>
          </w:tcPr>
          <w:p w14:paraId="3D6AE37B">
            <w:pPr>
              <w:pStyle w:val="12"/>
              <w:tabs>
                <w:tab w:val="left" w:pos="598"/>
                <w:tab w:val="left" w:pos="1338"/>
                <w:tab w:val="left" w:pos="1716"/>
              </w:tabs>
              <w:spacing w:before="17"/>
              <w:ind w:left="44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sz w:val="14"/>
              </w:rPr>
              <mc:AlternateContent>
                <mc:Choice Requires="wpg">
                  <w:drawing>
                    <wp:anchor distT="0" distB="0" distL="0" distR="0" simplePos="0" relativeHeight="251691008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-4445</wp:posOffset>
                      </wp:positionV>
                      <wp:extent cx="1173480" cy="172720"/>
                      <wp:effectExtent l="0" t="0" r="0" b="0"/>
                      <wp:wrapNone/>
                      <wp:docPr id="149" name="Group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3480" cy="172720"/>
                                <a:chOff x="0" y="0"/>
                                <a:chExt cx="1173480" cy="172720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0"/>
                                  <a:ext cx="117348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3480" h="172720">
                                      <a:moveTo>
                                        <a:pt x="11733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2237"/>
                                      </a:lnTo>
                                      <a:lnTo>
                                        <a:pt x="1173353" y="172237"/>
                                      </a:lnTo>
                                      <a:lnTo>
                                        <a:pt x="11733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pt;margin-top:-0.35pt;height:13.6pt;width:92.4pt;z-index:-251625472;mso-width-relative:page;mso-height-relative:page;" coordsize="1173480,172720" o:gfxdata="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rIOy31gAAAAUBAAAPAAAAAAAAAAEAIAAAACIAAABkcnMvZG93bnJldi54&#10;bWxQSwECFAAUAAAACACHTuJAzO38tW4CAAAaBgAADgAAAAAAAAABACAAAAAlAQAAZHJzL2Uyb0Rv&#10;Yy54bWxQSwUGAAAAAAYABgBZAQAABQYAAAAA&#10;">
                      <o:lock v:ext="edit" aspectratio="f"/>
                      <v:shape id="Graphic 150" o:spid="_x0000_s1026" o:spt="100" style="position:absolute;left:0;top:0;height:172720;width:1173480;" fillcolor="#FFFFFF" filled="t" stroked="f" coordsize="1173480,172720" o:gfxdata="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TLya/&#10;AAAA3AAAAA8AAAAAAAAAAQAgAAAAIgAAAGRycy9kb3ducmV2LnhtbFBLAQIUABQAAAAIAIdO4kAz&#10;LwWeOwAAADkAAAAQAAAAAAAAAAEAIAAAAA4BAABkcnMvc2hhcGV4bWwueG1sUEsFBgAAAAAGAAYA&#10;WwEAALgDAAAAAA==&#10;" path="m1173353,0l0,0,0,172237,1173353,172237,1173353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ascii="Microsoft Sans Serif"/>
                <w:color w:val="E8E7E6"/>
                <w:spacing w:val="-10"/>
                <w:w w:val="105"/>
                <w:sz w:val="14"/>
              </w:rPr>
              <w:t>9</w:t>
            </w:r>
            <w:r>
              <w:rPr>
                <w:rFonts w:ascii="Microsoft Sans Serif"/>
                <w:color w:val="E8E7E6"/>
                <w:sz w:val="14"/>
              </w:rPr>
              <w:tab/>
            </w:r>
            <w:r>
              <w:rPr>
                <w:rFonts w:ascii="Microsoft Sans Serif"/>
                <w:color w:val="E8E7E6"/>
                <w:w w:val="105"/>
                <w:sz w:val="14"/>
              </w:rPr>
              <w:t>o</w:t>
            </w:r>
            <w:r>
              <w:rPr>
                <w:color w:val="E8E7E6"/>
                <w:w w:val="105"/>
                <w:sz w:val="14"/>
              </w:rPr>
              <w:t>r</w:t>
            </w:r>
            <w:r>
              <w:rPr>
                <w:color w:val="E8E7E6"/>
                <w:spacing w:val="-10"/>
                <w:w w:val="105"/>
                <w:sz w:val="14"/>
              </w:rPr>
              <w:t xml:space="preserve"> </w:t>
            </w:r>
            <w:r>
              <w:rPr>
                <w:color w:val="E8E7E6"/>
                <w:w w:val="105"/>
                <w:sz w:val="14"/>
              </w:rPr>
              <w:t>C</w:t>
            </w:r>
            <w:r>
              <w:rPr>
                <w:color w:val="E8E7E6"/>
                <w:spacing w:val="79"/>
                <w:w w:val="150"/>
                <w:sz w:val="14"/>
              </w:rPr>
              <w:t xml:space="preserve"> </w:t>
            </w:r>
            <w:r>
              <w:rPr>
                <w:color w:val="E8E7E6"/>
                <w:spacing w:val="-10"/>
                <w:w w:val="105"/>
                <w:sz w:val="14"/>
              </w:rPr>
              <w:t>d</w:t>
            </w:r>
            <w:r>
              <w:rPr>
                <w:color w:val="E8E7E6"/>
                <w:sz w:val="14"/>
              </w:rPr>
              <w:tab/>
            </w:r>
            <w:r>
              <w:rPr>
                <w:rFonts w:ascii="Microsoft Sans Serif"/>
                <w:color w:val="E8E7E6"/>
                <w:spacing w:val="-10"/>
                <w:w w:val="105"/>
                <w:sz w:val="14"/>
              </w:rPr>
              <w:t>a</w:t>
            </w:r>
            <w:r>
              <w:rPr>
                <w:rFonts w:ascii="Microsoft Sans Serif"/>
                <w:color w:val="E8E7E6"/>
                <w:sz w:val="14"/>
              </w:rPr>
              <w:tab/>
            </w:r>
            <w:r>
              <w:rPr>
                <w:rFonts w:ascii="Microsoft Sans Serif"/>
                <w:color w:val="E8E7E6"/>
                <w:spacing w:val="-10"/>
                <w:w w:val="105"/>
                <w:sz w:val="14"/>
              </w:rPr>
              <w:t>T</w:t>
            </w:r>
          </w:p>
        </w:tc>
      </w:tr>
      <w:tr w14:paraId="2C43C649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1400" w:type="dxa"/>
            <w:gridSpan w:val="25"/>
            <w:tcBorders>
              <w:top w:val="nil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8457451">
            <w:pPr>
              <w:pStyle w:val="12"/>
              <w:spacing w:before="40"/>
              <w:ind w:left="58"/>
              <w:rPr>
                <w:sz w:val="12"/>
              </w:rPr>
            </w:pPr>
            <w:r>
              <w:rPr>
                <w:color w:val="050605"/>
                <w:spacing w:val="-4"/>
                <w:sz w:val="12"/>
              </w:rPr>
              <w:t>Please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ensure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the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name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in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this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application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form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and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in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your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bank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account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are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the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same.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Please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update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your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IFSC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and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MICR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Code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in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order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to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get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payouts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via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electronic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mode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in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to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your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bank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pacing w:val="-4"/>
                <w:sz w:val="12"/>
              </w:rPr>
              <w:t>account.</w:t>
            </w:r>
          </w:p>
        </w:tc>
      </w:tr>
    </w:tbl>
    <w:p w14:paraId="1E085E20">
      <w:pPr>
        <w:pStyle w:val="9"/>
        <w:spacing w:before="6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100330</wp:posOffset>
                </wp:positionH>
                <wp:positionV relativeFrom="paragraph">
                  <wp:posOffset>110490</wp:posOffset>
                </wp:positionV>
                <wp:extent cx="7348855" cy="1270"/>
                <wp:effectExtent l="0" t="0" r="0" b="0"/>
                <wp:wrapTopAndBottom/>
                <wp:docPr id="151" name="Graphic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8855">
                              <a:moveTo>
                                <a:pt x="0" y="0"/>
                              </a:moveTo>
                              <a:lnTo>
                                <a:pt x="7348782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050605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1" o:spid="_x0000_s1026" o:spt="100" style="position:absolute;left:0pt;margin-left:7.9pt;margin-top:8.7pt;height:0.1pt;width:578.65pt;mso-position-horizontal-relative:page;mso-wrap-distance-bottom:0pt;mso-wrap-distance-top:0pt;z-index:-251606016;mso-width-relative:page;mso-height-relative:page;" filled="f" stroked="t" coordsize="7348855,1" o:gfxdata="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utSER1AAAAAkBAAAPAAAA&#10;AAAAAAEAIAAAACIAAABkcnMvZG93bnJldi54bWxQSwECFAAUAAAACACHTuJAyMDxBhkCAACABAAA&#10;DgAAAAAAAAABACAAAAAjAQAAZHJzL2Uyb0RvYy54bWxQSwUGAAAAAAYABgBZAQAArgUAAAAA&#10;" path="m0,0l7348782,0e">
                <v:fill on="f" focussize="0,0"/>
                <v:stroke weight="0.566929133858268pt" color="#050605" joinstyle="round" dashstyle="3 1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4BD5A09E">
      <w:pPr>
        <w:pStyle w:val="3"/>
        <w:spacing w:before="77" w:line="179" w:lineRule="exact"/>
        <w:ind w:left="7699" w:firstLine="0"/>
      </w:pPr>
      <w:r>
        <w:rPr>
          <w:color w:val="050605"/>
          <w:spacing w:val="-2"/>
        </w:rPr>
        <w:t>ACKNOWLEDGMENT</w:t>
      </w:r>
      <w:r>
        <w:rPr>
          <w:color w:val="050605"/>
          <w:spacing w:val="-1"/>
        </w:rPr>
        <w:t xml:space="preserve"> </w:t>
      </w:r>
      <w:r>
        <w:rPr>
          <w:color w:val="050605"/>
          <w:spacing w:val="-2"/>
        </w:rPr>
        <w:t>SLIP</w:t>
      </w:r>
      <w:r>
        <w:rPr>
          <w:color w:val="050605"/>
          <w:spacing w:val="-1"/>
        </w:rPr>
        <w:t xml:space="preserve"> </w:t>
      </w:r>
      <w:r>
        <w:rPr>
          <w:color w:val="050605"/>
          <w:spacing w:val="-2"/>
        </w:rPr>
        <w:t>(</w:t>
      </w:r>
      <w:r>
        <w:rPr>
          <w:color w:val="050605"/>
        </w:rPr>
        <w:t xml:space="preserve"> </w:t>
      </w:r>
      <w:r>
        <w:rPr>
          <w:color w:val="050605"/>
          <w:spacing w:val="-2"/>
        </w:rPr>
        <w:t>Please</w:t>
      </w:r>
      <w:r>
        <w:rPr>
          <w:color w:val="050605"/>
          <w:spacing w:val="-1"/>
        </w:rPr>
        <w:t xml:space="preserve"> </w:t>
      </w:r>
      <w:r>
        <w:rPr>
          <w:color w:val="050605"/>
          <w:spacing w:val="-2"/>
        </w:rPr>
        <w:t>retain</w:t>
      </w:r>
      <w:r>
        <w:rPr>
          <w:color w:val="050605"/>
        </w:rPr>
        <w:t xml:space="preserve"> </w:t>
      </w:r>
      <w:r>
        <w:rPr>
          <w:color w:val="050605"/>
          <w:spacing w:val="-2"/>
        </w:rPr>
        <w:t>this</w:t>
      </w:r>
      <w:r>
        <w:rPr>
          <w:color w:val="050605"/>
          <w:spacing w:val="-1"/>
        </w:rPr>
        <w:t xml:space="preserve"> </w:t>
      </w:r>
      <w:r>
        <w:rPr>
          <w:color w:val="050605"/>
          <w:spacing w:val="-2"/>
        </w:rPr>
        <w:t>slip)</w:t>
      </w:r>
    </w:p>
    <w:p w14:paraId="5623911B">
      <w:pPr>
        <w:spacing w:before="0" w:line="164" w:lineRule="exact"/>
        <w:ind w:left="5020" w:right="0" w:firstLine="0"/>
        <w:jc w:val="left"/>
        <w:rPr>
          <w:sz w:val="14"/>
        </w:rPr>
      </w:pPr>
      <w:r>
        <w:rPr>
          <w:sz w:val="1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154940</wp:posOffset>
            </wp:positionH>
            <wp:positionV relativeFrom="paragraph">
              <wp:posOffset>-113665</wp:posOffset>
            </wp:positionV>
            <wp:extent cx="1532255" cy="229870"/>
            <wp:effectExtent l="0" t="0" r="0" b="0"/>
            <wp:wrapNone/>
            <wp:docPr id="152" name="Imag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67" cy="23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-1032510</wp:posOffset>
                </wp:positionV>
                <wp:extent cx="4333875" cy="181610"/>
                <wp:effectExtent l="0" t="0" r="0" b="0"/>
                <wp:wrapNone/>
                <wp:docPr id="153" name="Text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7" w:type="dxa"/>
                              <w:tblBorders>
                                <w:top w:val="single" w:color="050605" w:sz="6" w:space="0"/>
                                <w:left w:val="single" w:color="050605" w:sz="6" w:space="0"/>
                                <w:bottom w:val="single" w:color="050605" w:sz="6" w:space="0"/>
                                <w:right w:val="single" w:color="050605" w:sz="6" w:space="0"/>
                                <w:insideH w:val="single" w:color="050605" w:sz="6" w:space="0"/>
                                <w:insideV w:val="single" w:color="050605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</w:tblGrid>
                            <w:tr w14:paraId="5E6BC485">
                              <w:tblPrEx>
                                <w:tblBorders>
                                  <w:top w:val="single" w:color="050605" w:sz="6" w:space="0"/>
                                  <w:left w:val="single" w:color="050605" w:sz="6" w:space="0"/>
                                  <w:bottom w:val="single" w:color="050605" w:sz="6" w:space="0"/>
                                  <w:right w:val="single" w:color="050605" w:sz="6" w:space="0"/>
                                  <w:insideH w:val="single" w:color="050605" w:sz="6" w:space="0"/>
                                  <w:insideV w:val="single" w:color="050605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68" w:type="dxa"/>
                                </w:tcPr>
                                <w:p w14:paraId="64D90A54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9747CE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7B52C17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435067F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1948D02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2462BB0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1AE61BA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3050FE0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color="050605" w:sz="4" w:space="0"/>
                                  </w:tcBorders>
                                </w:tcPr>
                                <w:p w14:paraId="70A3BCF9">
                                  <w:pPr>
                                    <w:pStyle w:val="12"/>
                                    <w:spacing w:before="25"/>
                                    <w:ind w:left="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8E7E6"/>
                                      <w:spacing w:val="-10"/>
                                      <w:w w:val="1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color="050605" w:sz="4" w:space="0"/>
                                  </w:tcBorders>
                                </w:tcPr>
                                <w:p w14:paraId="6CE47468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color="050605" w:sz="4" w:space="0"/>
                                  </w:tcBorders>
                                </w:tcPr>
                                <w:p w14:paraId="23A0D72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color="050605" w:sz="4" w:space="0"/>
                                  </w:tcBorders>
                                </w:tcPr>
                                <w:p w14:paraId="6803D766">
                                  <w:pPr>
                                    <w:pStyle w:val="12"/>
                                    <w:spacing w:before="25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8E7E6"/>
                                      <w:spacing w:val="-10"/>
                                      <w:w w:val="105"/>
                                      <w:sz w:val="1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color="050605" w:sz="4" w:space="0"/>
                                  </w:tcBorders>
                                </w:tcPr>
                                <w:p w14:paraId="72CB7FD8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color="050605" w:sz="4" w:space="0"/>
                                  </w:tcBorders>
                                </w:tcPr>
                                <w:p w14:paraId="73399DBC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color="050605" w:sz="4" w:space="0"/>
                                  </w:tcBorders>
                                </w:tcPr>
                                <w:p w14:paraId="571A1B1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color="050605" w:sz="4" w:space="0"/>
                                  </w:tcBorders>
                                </w:tcPr>
                                <w:p w14:paraId="55120E48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color="050605" w:sz="4" w:space="0"/>
                                  </w:tcBorders>
                                </w:tcPr>
                                <w:p w14:paraId="69C0A3B7">
                                  <w:pPr>
                                    <w:pStyle w:val="12"/>
                                    <w:spacing w:before="25"/>
                                    <w:ind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8E7E6"/>
                                      <w:spacing w:val="-10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2F7B64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41EE34D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0B9C85D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D87C0F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A958D64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2B893A7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90692B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09530238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BED740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3" o:spid="_x0000_s1026" o:spt="202" type="#_x0000_t202" style="position:absolute;left:0pt;margin-left:56.55pt;margin-top:-81.3pt;height:14.3pt;width:341.25pt;mso-position-horizontal-relative:page;z-index:251668480;mso-width-relative:page;mso-height-relative:page;" filled="f" stroked="f" coordsize="21600,21600" o:gfxdata="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RCXQ2wAAAA0BAAAPAAAAAAAAAAEAIAAAACIAAABkcnMvZG93bnJldi54bWxQSwECFAAU&#10;AAAACACHTuJAT0eBvLUBAAB4AwAADgAAAAAAAAABACAAAAAq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7" w:type="dxa"/>
                        <w:tblBorders>
                          <w:top w:val="single" w:color="050605" w:sz="6" w:space="0"/>
                          <w:left w:val="single" w:color="050605" w:sz="6" w:space="0"/>
                          <w:bottom w:val="single" w:color="050605" w:sz="6" w:space="0"/>
                          <w:right w:val="single" w:color="050605" w:sz="6" w:space="0"/>
                          <w:insideH w:val="single" w:color="050605" w:sz="6" w:space="0"/>
                          <w:insideV w:val="single" w:color="050605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</w:tblGrid>
                      <w:tr w14:paraId="5E6BC485">
                        <w:tblPrEx>
                          <w:tblBorders>
                            <w:top w:val="single" w:color="050605" w:sz="6" w:space="0"/>
                            <w:left w:val="single" w:color="050605" w:sz="6" w:space="0"/>
                            <w:bottom w:val="single" w:color="050605" w:sz="6" w:space="0"/>
                            <w:right w:val="single" w:color="050605" w:sz="6" w:space="0"/>
                            <w:insideH w:val="single" w:color="050605" w:sz="6" w:space="0"/>
                            <w:insideV w:val="single" w:color="050605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268" w:type="dxa"/>
                          </w:tcPr>
                          <w:p w14:paraId="64D90A54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69747CE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7B52C17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435067F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1948D02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2462BB0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1AE61BA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3050FE0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color="050605" w:sz="4" w:space="0"/>
                            </w:tcBorders>
                          </w:tcPr>
                          <w:p w14:paraId="70A3BCF9">
                            <w:pPr>
                              <w:pStyle w:val="12"/>
                              <w:spacing w:before="25"/>
                              <w:ind w:left="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8E7E6"/>
                                <w:spacing w:val="-10"/>
                                <w:w w:val="1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color="050605" w:sz="4" w:space="0"/>
                            </w:tcBorders>
                          </w:tcPr>
                          <w:p w14:paraId="6CE47468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color="050605" w:sz="4" w:space="0"/>
                            </w:tcBorders>
                          </w:tcPr>
                          <w:p w14:paraId="23A0D72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color="050605" w:sz="4" w:space="0"/>
                            </w:tcBorders>
                          </w:tcPr>
                          <w:p w14:paraId="6803D766">
                            <w:pPr>
                              <w:pStyle w:val="12"/>
                              <w:spacing w:before="25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8E7E6"/>
                                <w:spacing w:val="-10"/>
                                <w:w w:val="105"/>
                                <w:sz w:val="1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color="050605" w:sz="4" w:space="0"/>
                            </w:tcBorders>
                          </w:tcPr>
                          <w:p w14:paraId="72CB7FD8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color="050605" w:sz="4" w:space="0"/>
                            </w:tcBorders>
                          </w:tcPr>
                          <w:p w14:paraId="73399DBC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color="050605" w:sz="4" w:space="0"/>
                            </w:tcBorders>
                          </w:tcPr>
                          <w:p w14:paraId="571A1B1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color="050605" w:sz="4" w:space="0"/>
                            </w:tcBorders>
                          </w:tcPr>
                          <w:p w14:paraId="55120E48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color="050605" w:sz="4" w:space="0"/>
                            </w:tcBorders>
                          </w:tcPr>
                          <w:p w14:paraId="69C0A3B7">
                            <w:pPr>
                              <w:pStyle w:val="12"/>
                              <w:spacing w:before="25"/>
                              <w:ind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8E7E6"/>
                                <w:spacing w:val="-10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14:paraId="62F7B64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41EE34D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0B9C85D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6D87C0F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6A958D64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2B893A7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690692B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09530238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0BED740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50605"/>
          <w:w w:val="105"/>
          <w:sz w:val="14"/>
        </w:rPr>
        <w:t>To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be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filled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in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by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the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investor.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Subject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to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realization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of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cheque</w:t>
      </w:r>
      <w:r>
        <w:rPr>
          <w:color w:val="050605"/>
          <w:spacing w:val="-11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and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finishing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of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w w:val="105"/>
          <w:sz w:val="14"/>
        </w:rPr>
        <w:t>Mandatory</w:t>
      </w:r>
      <w:r>
        <w:rPr>
          <w:color w:val="050605"/>
          <w:spacing w:val="-12"/>
          <w:w w:val="105"/>
          <w:sz w:val="14"/>
        </w:rPr>
        <w:t xml:space="preserve"> </w:t>
      </w:r>
      <w:r>
        <w:rPr>
          <w:color w:val="050605"/>
          <w:spacing w:val="-2"/>
          <w:w w:val="105"/>
          <w:sz w:val="14"/>
        </w:rPr>
        <w:t>Information.</w:t>
      </w:r>
    </w:p>
    <w:p w14:paraId="4F45209A">
      <w:pPr>
        <w:spacing w:after="0" w:line="164" w:lineRule="exact"/>
        <w:jc w:val="left"/>
        <w:rPr>
          <w:sz w:val="14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524CC4BB">
      <w:pPr>
        <w:pStyle w:val="9"/>
        <w:tabs>
          <w:tab w:val="left" w:pos="8047"/>
        </w:tabs>
        <w:spacing w:before="91"/>
        <w:ind w:left="110"/>
      </w:pPr>
      <w:r>
        <w:rPr>
          <w:color w:val="050605"/>
        </w:rPr>
        <w:t>Name</w:t>
      </w:r>
      <w:r>
        <w:rPr>
          <w:color w:val="050605"/>
          <w:spacing w:val="-9"/>
        </w:rPr>
        <w:t xml:space="preserve"> </w:t>
      </w:r>
      <w:r>
        <w:rPr>
          <w:color w:val="050605"/>
        </w:rPr>
        <w:t>of</w:t>
      </w:r>
      <w:r>
        <w:rPr>
          <w:color w:val="050605"/>
          <w:spacing w:val="-9"/>
        </w:rPr>
        <w:t xml:space="preserve"> </w:t>
      </w:r>
      <w:r>
        <w:rPr>
          <w:color w:val="050605"/>
        </w:rPr>
        <w:t>the</w:t>
      </w:r>
      <w:r>
        <w:rPr>
          <w:color w:val="050605"/>
          <w:spacing w:val="-8"/>
        </w:rPr>
        <w:t xml:space="preserve"> </w:t>
      </w:r>
      <w:r>
        <w:rPr>
          <w:color w:val="050605"/>
        </w:rPr>
        <w:t>Investor</w:t>
      </w:r>
      <w:r>
        <w:rPr>
          <w:color w:val="050605"/>
          <w:spacing w:val="-9"/>
        </w:rPr>
        <w:t xml:space="preserve"> </w:t>
      </w:r>
      <w:r>
        <w:rPr>
          <w:color w:val="050605"/>
        </w:rPr>
        <w:t>Mr/Ms/M/s</w:t>
      </w:r>
      <w:r>
        <w:rPr>
          <w:color w:val="050605"/>
          <w:spacing w:val="-9"/>
        </w:rPr>
        <w:t xml:space="preserve"> </w:t>
      </w:r>
      <w:r>
        <w:rPr>
          <w:color w:val="050605"/>
          <w:spacing w:val="-10"/>
        </w:rPr>
        <w:t>:</w:t>
      </w:r>
      <w:r>
        <w:rPr>
          <w:color w:val="050605"/>
          <w:u w:val="single" w:color="050605"/>
        </w:rPr>
        <w:tab/>
      </w:r>
    </w:p>
    <w:p w14:paraId="676C385E">
      <w:pPr>
        <w:spacing w:before="117"/>
        <w:ind w:left="110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139065</wp:posOffset>
                </wp:positionV>
                <wp:extent cx="4285615" cy="1270"/>
                <wp:effectExtent l="0" t="0" r="0" b="0"/>
                <wp:wrapNone/>
                <wp:docPr id="154" name="Graphic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5615">
                              <a:moveTo>
                                <a:pt x="42851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506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4" o:spid="_x0000_s1026" o:spt="100" style="position:absolute;left:0pt;margin-left:71.95pt;margin-top:10.95pt;height:0.1pt;width:337.45pt;mso-position-horizontal-relative:page;z-index:251659264;mso-width-relative:page;mso-height-relative:page;" filled="f" stroked="t" coordsize="4285615,1" o:gfxdata="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zFMINYAAAAJAQAA&#10;DwAAAAAAAAABACAAAAAiAAAAZHJzL2Rvd25yZXYueG1sUEsBAhQAFAAAAAgAh07iQIPTQ40bAgAA&#10;fgQAAA4AAAAAAAAAAQAgAAAAJQEAAGRycy9lMm9Eb2MueG1sUEsFBgAAAAAGAAYAWQEAALIFAAAA&#10;AA==&#10;" path="m4285183,0l0,0e">
                <v:fill on="f" focussize="0,0"/>
                <v:stroke weight="0.5pt" color="#050605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050605"/>
          <w:spacing w:val="-2"/>
          <w:sz w:val="12"/>
        </w:rPr>
        <w:t>Scheme</w:t>
      </w:r>
      <w:r>
        <w:rPr>
          <w:color w:val="050605"/>
          <w:spacing w:val="-4"/>
          <w:sz w:val="12"/>
        </w:rPr>
        <w:t xml:space="preserve"> </w:t>
      </w:r>
      <w:r>
        <w:rPr>
          <w:color w:val="050605"/>
          <w:spacing w:val="-2"/>
          <w:sz w:val="12"/>
        </w:rPr>
        <w:t>/Plan/</w:t>
      </w:r>
      <w:r>
        <w:rPr>
          <w:color w:val="050605"/>
          <w:spacing w:val="-3"/>
          <w:sz w:val="12"/>
        </w:rPr>
        <w:t xml:space="preserve"> </w:t>
      </w:r>
      <w:r>
        <w:rPr>
          <w:color w:val="050605"/>
          <w:spacing w:val="-2"/>
          <w:sz w:val="12"/>
        </w:rPr>
        <w:t>Option:</w:t>
      </w:r>
    </w:p>
    <w:p w14:paraId="40CD936F">
      <w:pPr>
        <w:pStyle w:val="6"/>
        <w:spacing w:before="140"/>
        <w:ind w:left="103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050605"/>
          <w:spacing w:val="-4"/>
        </w:rPr>
        <w:t>APP</w:t>
      </w:r>
      <w:r>
        <w:rPr>
          <w:rFonts w:ascii="Arial"/>
          <w:color w:val="050605"/>
          <w:spacing w:val="-1"/>
        </w:rPr>
        <w:t xml:space="preserve"> </w:t>
      </w:r>
      <w:r>
        <w:rPr>
          <w:rFonts w:ascii="Arial"/>
          <w:color w:val="050605"/>
          <w:spacing w:val="-4"/>
        </w:rPr>
        <w:t>No.:</w:t>
      </w:r>
    </w:p>
    <w:p w14:paraId="31BD08DE">
      <w:pPr>
        <w:pStyle w:val="6"/>
        <w:spacing w:after="0"/>
        <w:rPr>
          <w:rFonts w:ascii="Arial"/>
        </w:rPr>
        <w:sectPr>
          <w:type w:val="continuous"/>
          <w:pgSz w:w="11910" w:h="16840"/>
          <w:pgMar w:top="0" w:right="141" w:bottom="0" w:left="141" w:header="720" w:footer="720" w:gutter="0"/>
          <w:cols w:equalWidth="0" w:num="2">
            <w:col w:w="8088" w:space="802"/>
            <w:col w:w="2738"/>
          </w:cols>
        </w:sectPr>
      </w:pPr>
    </w:p>
    <w:p w14:paraId="415E0C08">
      <w:pPr>
        <w:tabs>
          <w:tab w:val="left" w:pos="2534"/>
          <w:tab w:val="left" w:pos="5266"/>
          <w:tab w:val="left" w:pos="6218"/>
          <w:tab w:val="left" w:pos="9149"/>
          <w:tab w:val="left" w:pos="10363"/>
        </w:tabs>
        <w:spacing w:before="61" w:line="166" w:lineRule="exact"/>
        <w:ind w:left="110" w:right="0" w:firstLine="0"/>
        <w:jc w:val="left"/>
        <w:rPr>
          <w:rFonts w:ascii="Arial"/>
          <w:b/>
          <w:position w:val="7"/>
          <w:sz w:val="11"/>
        </w:rPr>
      </w:pPr>
      <w:r>
        <w:rPr>
          <w:rFonts w:ascii="Arial"/>
          <w:b/>
          <w:position w:val="7"/>
          <w:sz w:val="11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84455</wp:posOffset>
                </wp:positionV>
                <wp:extent cx="647065" cy="81280"/>
                <wp:effectExtent l="0" t="0" r="0" b="0"/>
                <wp:wrapNone/>
                <wp:docPr id="155" name="Text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01F9C">
                            <w:pPr>
                              <w:tabs>
                                <w:tab w:val="left" w:pos="1018"/>
                              </w:tabs>
                              <w:spacing w:before="0" w:line="126" w:lineRule="exact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50605"/>
                                <w:sz w:val="11"/>
                              </w:rPr>
                              <w:t>₹</w:t>
                            </w:r>
                            <w:r>
                              <w:rPr>
                                <w:rFonts w:ascii="Trebuchet MS" w:hAnsi="Trebuchet MS"/>
                                <w:color w:val="050605"/>
                                <w:sz w:val="11"/>
                                <w:u w:val="single" w:color="050605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5" o:spid="_x0000_s1026" o:spt="202" type="#_x0000_t202" style="position:absolute;left:0pt;margin-left:80pt;margin-top:6.65pt;height:6.4pt;width:50.95pt;mso-position-horizontal-relative:page;z-index:-251621376;mso-width-relative:page;mso-height-relative:page;" filled="f" stroked="f" coordsize="21600,21600" o:gfxdata="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aGHd&#10;otYAAAAJAQAADwAAAAAAAAABACAAAAAiAAAAZHJzL2Rvd25yZXYueG1sUEsBAhQAFAAAAAgAh07i&#10;QJGSI7OyAQAAdgMAAA4AAAAAAAAAAQAgAAAAJQ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8E01F9C">
                      <w:pPr>
                        <w:tabs>
                          <w:tab w:val="left" w:pos="1018"/>
                        </w:tabs>
                        <w:spacing w:before="0" w:line="126" w:lineRule="exact"/>
                        <w:ind w:left="0" w:right="0" w:firstLine="0"/>
                        <w:jc w:val="left"/>
                        <w:rPr>
                          <w:rFonts w:ascii="Trebuchet MS" w:hAnsi="Trebuchet MS"/>
                          <w:sz w:val="11"/>
                        </w:rPr>
                      </w:pPr>
                      <w:r>
                        <w:rPr>
                          <w:rFonts w:ascii="Trebuchet MS" w:hAnsi="Trebuchet MS"/>
                          <w:color w:val="050605"/>
                          <w:sz w:val="11"/>
                        </w:rPr>
                        <w:t>₹</w:t>
                      </w:r>
                      <w:r>
                        <w:rPr>
                          <w:rFonts w:ascii="Trebuchet MS" w:hAnsi="Trebuchet MS"/>
                          <w:color w:val="050605"/>
                          <w:sz w:val="11"/>
                          <w:u w:val="single" w:color="050605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50605"/>
          <w:sz w:val="12"/>
        </w:rPr>
        <w:t>Payment</w:t>
      </w:r>
      <w:r>
        <w:rPr>
          <w:color w:val="050605"/>
          <w:spacing w:val="-11"/>
          <w:sz w:val="12"/>
        </w:rPr>
        <w:t xml:space="preserve"> </w:t>
      </w:r>
      <w:r>
        <w:rPr>
          <w:color w:val="050605"/>
          <w:sz w:val="12"/>
        </w:rPr>
        <w:t>Details:</w:t>
      </w:r>
      <w:r>
        <w:rPr>
          <w:color w:val="050605"/>
          <w:spacing w:val="-11"/>
          <w:sz w:val="12"/>
        </w:rPr>
        <w:t xml:space="preserve"> </w:t>
      </w:r>
      <w:r>
        <w:rPr>
          <w:color w:val="050605"/>
          <w:spacing w:val="-2"/>
          <w:sz w:val="11"/>
        </w:rPr>
        <w:t>Amount</w:t>
      </w:r>
      <w:r>
        <w:rPr>
          <w:color w:val="050605"/>
          <w:sz w:val="11"/>
        </w:rPr>
        <w:tab/>
      </w:r>
      <w:r>
        <w:rPr>
          <w:color w:val="050605"/>
          <w:spacing w:val="-2"/>
          <w:sz w:val="11"/>
        </w:rPr>
        <w:t>Instrument</w:t>
      </w:r>
      <w:r>
        <w:rPr>
          <w:color w:val="050605"/>
          <w:sz w:val="11"/>
        </w:rPr>
        <w:t xml:space="preserve"> </w:t>
      </w:r>
      <w:r>
        <w:rPr>
          <w:color w:val="050605"/>
          <w:spacing w:val="-2"/>
          <w:sz w:val="11"/>
        </w:rPr>
        <w:t>No/Cash</w:t>
      </w:r>
      <w:r>
        <w:rPr>
          <w:color w:val="050605"/>
          <w:sz w:val="11"/>
        </w:rPr>
        <w:t xml:space="preserve"> </w:t>
      </w:r>
      <w:r>
        <w:rPr>
          <w:color w:val="050605"/>
          <w:spacing w:val="-2"/>
          <w:sz w:val="11"/>
        </w:rPr>
        <w:t>Deposit</w:t>
      </w:r>
      <w:r>
        <w:rPr>
          <w:color w:val="050605"/>
          <w:spacing w:val="1"/>
          <w:sz w:val="11"/>
        </w:rPr>
        <w:t xml:space="preserve"> </w:t>
      </w:r>
      <w:r>
        <w:rPr>
          <w:color w:val="050605"/>
          <w:spacing w:val="-2"/>
          <w:sz w:val="11"/>
        </w:rPr>
        <w:t>Slip</w:t>
      </w:r>
      <w:r>
        <w:rPr>
          <w:color w:val="050605"/>
          <w:sz w:val="11"/>
        </w:rPr>
        <w:t xml:space="preserve"> </w:t>
      </w:r>
      <w:r>
        <w:rPr>
          <w:color w:val="050605"/>
          <w:spacing w:val="-2"/>
          <w:sz w:val="11"/>
        </w:rPr>
        <w:t>No.</w:t>
      </w:r>
      <w:r>
        <w:rPr>
          <w:color w:val="050605"/>
          <w:spacing w:val="-22"/>
          <w:sz w:val="11"/>
        </w:rPr>
        <w:t xml:space="preserve"> </w:t>
      </w:r>
      <w:r>
        <w:rPr>
          <w:color w:val="050605"/>
          <w:sz w:val="11"/>
          <w:u w:val="single" w:color="050605"/>
        </w:rPr>
        <w:tab/>
      </w:r>
      <w:r>
        <w:rPr>
          <w:color w:val="050605"/>
          <w:spacing w:val="-22"/>
          <w:sz w:val="11"/>
        </w:rPr>
        <w:t xml:space="preserve"> </w:t>
      </w:r>
      <w:r>
        <w:rPr>
          <w:color w:val="050605"/>
          <w:sz w:val="11"/>
        </w:rPr>
        <w:t>Date</w:t>
      </w:r>
      <w:r>
        <w:rPr>
          <w:color w:val="050605"/>
          <w:spacing w:val="-10"/>
          <w:sz w:val="11"/>
        </w:rPr>
        <w:t xml:space="preserve"> </w:t>
      </w:r>
      <w:r>
        <w:rPr>
          <w:color w:val="050605"/>
          <w:sz w:val="11"/>
        </w:rPr>
        <w:t>:</w:t>
      </w:r>
      <w:r>
        <w:rPr>
          <w:color w:val="050605"/>
          <w:spacing w:val="-15"/>
          <w:sz w:val="11"/>
        </w:rPr>
        <w:t xml:space="preserve"> </w:t>
      </w:r>
      <w:r>
        <w:rPr>
          <w:color w:val="050605"/>
          <w:sz w:val="11"/>
          <w:u w:val="single" w:color="050605"/>
        </w:rPr>
        <w:tab/>
      </w:r>
      <w:r>
        <w:rPr>
          <w:color w:val="050605"/>
          <w:spacing w:val="-2"/>
          <w:sz w:val="11"/>
        </w:rPr>
        <w:t>Drawn</w:t>
      </w:r>
      <w:r>
        <w:rPr>
          <w:color w:val="050605"/>
          <w:spacing w:val="-8"/>
          <w:sz w:val="11"/>
        </w:rPr>
        <w:t xml:space="preserve"> </w:t>
      </w:r>
      <w:r>
        <w:rPr>
          <w:color w:val="050605"/>
          <w:spacing w:val="-2"/>
          <w:sz w:val="11"/>
        </w:rPr>
        <w:t>on</w:t>
      </w:r>
      <w:r>
        <w:rPr>
          <w:color w:val="050605"/>
          <w:spacing w:val="-7"/>
          <w:sz w:val="11"/>
        </w:rPr>
        <w:t xml:space="preserve"> </w:t>
      </w:r>
      <w:r>
        <w:rPr>
          <w:color w:val="050605"/>
          <w:spacing w:val="-2"/>
          <w:sz w:val="11"/>
        </w:rPr>
        <w:t>Bank</w:t>
      </w:r>
      <w:r>
        <w:rPr>
          <w:color w:val="050605"/>
          <w:spacing w:val="-5"/>
          <w:sz w:val="11"/>
        </w:rPr>
        <w:t xml:space="preserve"> </w:t>
      </w:r>
      <w:r>
        <w:rPr>
          <w:color w:val="050605"/>
          <w:sz w:val="11"/>
          <w:u w:val="single" w:color="050605"/>
        </w:rPr>
        <w:tab/>
      </w:r>
      <w:r>
        <w:rPr>
          <w:color w:val="050605"/>
          <w:sz w:val="11"/>
        </w:rPr>
        <w:tab/>
      </w:r>
      <w:r>
        <w:rPr>
          <w:rFonts w:ascii="Arial"/>
          <w:b/>
          <w:color w:val="B8B8B7"/>
          <w:spacing w:val="-4"/>
          <w:position w:val="7"/>
          <w:sz w:val="11"/>
        </w:rPr>
        <w:t>Time Stamp &amp; Date</w:t>
      </w:r>
    </w:p>
    <w:p w14:paraId="05C5EF11">
      <w:pPr>
        <w:spacing w:before="0" w:line="97" w:lineRule="exact"/>
        <w:ind w:left="0" w:right="314" w:firstLine="0"/>
        <w:jc w:val="right"/>
        <w:rPr>
          <w:rFonts w:ascii="Cambria" w:hAnsi="Cambria"/>
          <w:b/>
          <w:sz w:val="11"/>
        </w:rPr>
      </w:pPr>
      <w:r>
        <w:rPr>
          <w:rFonts w:ascii="Cambria" w:hAnsi="Cambria"/>
          <w:b/>
          <w:color w:val="B8B8B7"/>
          <w:sz w:val="11"/>
        </w:rPr>
        <w:t>of</w:t>
      </w:r>
      <w:r>
        <w:rPr>
          <w:rFonts w:ascii="Cambria" w:hAnsi="Cambria"/>
          <w:b/>
          <w:color w:val="B8B8B7"/>
          <w:spacing w:val="2"/>
          <w:sz w:val="11"/>
        </w:rPr>
        <w:t xml:space="preserve"> </w:t>
      </w:r>
      <w:r>
        <w:rPr>
          <w:rFonts w:ascii="Cambria" w:hAnsi="Cambria"/>
          <w:b/>
          <w:color w:val="B8B8B7"/>
          <w:sz w:val="11"/>
        </w:rPr>
        <w:t>receiving</w:t>
      </w:r>
      <w:r>
        <w:rPr>
          <w:rFonts w:ascii="Cambria" w:hAnsi="Cambria"/>
          <w:b/>
          <w:color w:val="B8B8B7"/>
          <w:spacing w:val="2"/>
          <w:sz w:val="11"/>
        </w:rPr>
        <w:t xml:space="preserve"> </w:t>
      </w:r>
      <w:r>
        <w:rPr>
          <w:rFonts w:ascii="Cambria" w:hAnsi="Cambria"/>
          <w:b/>
          <w:color w:val="B8B8B7"/>
          <w:spacing w:val="-4"/>
          <w:sz w:val="11"/>
        </w:rPr>
        <w:t>oƯce</w:t>
      </w:r>
    </w:p>
    <w:p w14:paraId="3AEB5DB6">
      <w:pPr>
        <w:spacing w:before="63"/>
        <w:ind w:left="1391" w:right="1404" w:firstLine="0"/>
        <w:jc w:val="center"/>
        <w:rPr>
          <w:sz w:val="12"/>
        </w:rPr>
      </w:pPr>
      <w:r>
        <w:rPr>
          <w:rFonts w:ascii="Cambria" w:hAnsi="Cambria"/>
          <w:b/>
          <w:color w:val="050605"/>
          <w:w w:val="110"/>
          <w:sz w:val="12"/>
        </w:rPr>
        <w:t>Registered</w:t>
      </w:r>
      <w:r>
        <w:rPr>
          <w:rFonts w:ascii="Cambria" w:hAnsi="Cambria"/>
          <w:b/>
          <w:color w:val="050605"/>
          <w:spacing w:val="4"/>
          <w:w w:val="110"/>
          <w:sz w:val="12"/>
        </w:rPr>
        <w:t xml:space="preserve"> </w:t>
      </w:r>
      <w:r>
        <w:rPr>
          <w:rFonts w:ascii="Cambria" w:hAnsi="Cambria"/>
          <w:b/>
          <w:color w:val="050605"/>
          <w:w w:val="110"/>
          <w:sz w:val="12"/>
        </w:rPr>
        <w:t>OƯce</w:t>
      </w:r>
      <w:r>
        <w:rPr>
          <w:rFonts w:ascii="Cambria" w:hAnsi="Cambria"/>
          <w:b/>
          <w:color w:val="050605"/>
          <w:spacing w:val="4"/>
          <w:w w:val="110"/>
          <w:sz w:val="12"/>
        </w:rPr>
        <w:t xml:space="preserve"> </w:t>
      </w:r>
      <w:r>
        <w:rPr>
          <w:rFonts w:ascii="Cambria" w:hAnsi="Cambria"/>
          <w:b/>
          <w:color w:val="050605"/>
          <w:w w:val="110"/>
          <w:sz w:val="12"/>
        </w:rPr>
        <w:t>address:</w:t>
      </w:r>
      <w:r>
        <w:rPr>
          <w:rFonts w:ascii="Cambria" w:hAnsi="Cambria"/>
          <w:b/>
          <w:color w:val="050605"/>
          <w:spacing w:val="3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4th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Floor,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Tower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A,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Peninsula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Business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Park,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Ganapatrao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Kadam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Marg,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Lower</w:t>
      </w:r>
      <w:r>
        <w:rPr>
          <w:color w:val="050605"/>
          <w:spacing w:val="-11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Parel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(W),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Mumbai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-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w w:val="110"/>
          <w:sz w:val="12"/>
        </w:rPr>
        <w:t>400</w:t>
      </w:r>
      <w:r>
        <w:rPr>
          <w:color w:val="050605"/>
          <w:spacing w:val="-10"/>
          <w:w w:val="110"/>
          <w:sz w:val="12"/>
        </w:rPr>
        <w:t xml:space="preserve"> </w:t>
      </w:r>
      <w:r>
        <w:rPr>
          <w:color w:val="050605"/>
          <w:spacing w:val="-4"/>
          <w:w w:val="110"/>
          <w:sz w:val="12"/>
        </w:rPr>
        <w:t>013.</w:t>
      </w:r>
    </w:p>
    <w:p w14:paraId="22F184EF">
      <w:pPr>
        <w:spacing w:after="0"/>
        <w:jc w:val="center"/>
        <w:rPr>
          <w:sz w:val="12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tbl>
      <w:tblPr>
        <w:tblStyle w:val="8"/>
        <w:tblW w:w="0" w:type="auto"/>
        <w:tblInd w:w="114" w:type="dxa"/>
        <w:tblBorders>
          <w:top w:val="single" w:color="050605" w:sz="6" w:space="0"/>
          <w:left w:val="single" w:color="050605" w:sz="6" w:space="0"/>
          <w:bottom w:val="single" w:color="050605" w:sz="6" w:space="0"/>
          <w:right w:val="single" w:color="050605" w:sz="6" w:space="0"/>
          <w:insideH w:val="single" w:color="050605" w:sz="6" w:space="0"/>
          <w:insideV w:val="single" w:color="050605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6"/>
        <w:gridCol w:w="633"/>
        <w:gridCol w:w="633"/>
        <w:gridCol w:w="1266"/>
        <w:gridCol w:w="1266"/>
        <w:gridCol w:w="633"/>
        <w:gridCol w:w="633"/>
        <w:gridCol w:w="1266"/>
        <w:gridCol w:w="1266"/>
        <w:gridCol w:w="633"/>
        <w:gridCol w:w="633"/>
        <w:gridCol w:w="1266"/>
      </w:tblGrid>
      <w:tr w14:paraId="4E3E8827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11394" w:type="dxa"/>
            <w:gridSpan w:val="12"/>
            <w:tcBorders>
              <w:top w:val="nil"/>
              <w:bottom w:val="nil"/>
            </w:tcBorders>
            <w:shd w:val="clear" w:color="auto" w:fill="050605"/>
          </w:tcPr>
          <w:p w14:paraId="4A8AB534">
            <w:pPr>
              <w:pStyle w:val="12"/>
              <w:tabs>
                <w:tab w:val="left" w:pos="2336"/>
              </w:tabs>
              <w:spacing w:line="156" w:lineRule="exact"/>
              <w:ind w:left="53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color w:val="F8FCFF"/>
                <w:sz w:val="16"/>
              </w:rPr>
              <w:t>9.</w:t>
            </w:r>
            <w:r>
              <w:rPr>
                <w:rFonts w:ascii="Cambria"/>
                <w:b/>
                <w:color w:val="F8FCFF"/>
                <w:spacing w:val="24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FaTCa</w:t>
            </w:r>
            <w:r>
              <w:rPr>
                <w:rFonts w:ascii="Cambria"/>
                <w:b/>
                <w:color w:val="F8FCFF"/>
                <w:spacing w:val="25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and</w:t>
            </w:r>
            <w:r>
              <w:rPr>
                <w:rFonts w:ascii="Cambria"/>
                <w:b/>
                <w:color w:val="F8FCFF"/>
                <w:spacing w:val="25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CRS</w:t>
            </w:r>
            <w:r>
              <w:rPr>
                <w:rFonts w:ascii="Cambria"/>
                <w:b/>
                <w:color w:val="F8FCFF"/>
                <w:spacing w:val="25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pacing w:val="-2"/>
                <w:sz w:val="16"/>
              </w:rPr>
              <w:t>DETaILS</w:t>
            </w:r>
            <w:r>
              <w:rPr>
                <w:rFonts w:ascii="Cambria"/>
                <w:b/>
                <w:color w:val="F8FCFF"/>
                <w:sz w:val="16"/>
              </w:rPr>
              <w:tab/>
            </w:r>
            <w:r>
              <w:rPr>
                <w:rFonts w:ascii="Cambria"/>
                <w:b/>
                <w:color w:val="F8FCFF"/>
                <w:sz w:val="16"/>
              </w:rPr>
              <w:t>For</w:t>
            </w:r>
            <w:r>
              <w:rPr>
                <w:rFonts w:ascii="Cambria"/>
                <w:b/>
                <w:color w:val="F8FCFF"/>
                <w:spacing w:val="15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Individuals</w:t>
            </w:r>
            <w:r>
              <w:rPr>
                <w:rFonts w:ascii="Cambria"/>
                <w:b/>
                <w:color w:val="F8FCFF"/>
                <w:spacing w:val="16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(Mandatory)</w:t>
            </w:r>
            <w:r>
              <w:rPr>
                <w:rFonts w:ascii="Cambria"/>
                <w:b/>
                <w:color w:val="F8FCFF"/>
                <w:spacing w:val="66"/>
                <w:sz w:val="16"/>
              </w:rPr>
              <w:t xml:space="preserve">  </w:t>
            </w:r>
            <w:r>
              <w:rPr>
                <w:rFonts w:ascii="Cambria"/>
                <w:b/>
                <w:color w:val="F8FCFF"/>
                <w:sz w:val="16"/>
              </w:rPr>
              <w:t>Non</w:t>
            </w:r>
            <w:r>
              <w:rPr>
                <w:rFonts w:ascii="Cambria"/>
                <w:b/>
                <w:color w:val="F8FCFF"/>
                <w:spacing w:val="17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Individual</w:t>
            </w:r>
            <w:r>
              <w:rPr>
                <w:rFonts w:ascii="Cambria"/>
                <w:b/>
                <w:color w:val="F8FCFF"/>
                <w:spacing w:val="16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Investors</w:t>
            </w:r>
            <w:r>
              <w:rPr>
                <w:rFonts w:ascii="Cambria"/>
                <w:b/>
                <w:color w:val="F8FCFF"/>
                <w:spacing w:val="16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should</w:t>
            </w:r>
            <w:r>
              <w:rPr>
                <w:rFonts w:ascii="Cambria"/>
                <w:b/>
                <w:color w:val="F8FCFF"/>
                <w:spacing w:val="16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mandatory</w:t>
            </w:r>
            <w:r>
              <w:rPr>
                <w:rFonts w:ascii="Cambria"/>
                <w:b/>
                <w:color w:val="F8FCFF"/>
                <w:spacing w:val="16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fill</w:t>
            </w:r>
            <w:r>
              <w:rPr>
                <w:rFonts w:ascii="Cambria"/>
                <w:b/>
                <w:color w:val="F8FCFF"/>
                <w:spacing w:val="16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separate</w:t>
            </w:r>
            <w:r>
              <w:rPr>
                <w:rFonts w:ascii="Cambria"/>
                <w:b/>
                <w:color w:val="F8FCFF"/>
                <w:spacing w:val="15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FaTCa/CRS</w:t>
            </w:r>
            <w:r>
              <w:rPr>
                <w:rFonts w:ascii="Cambria"/>
                <w:b/>
                <w:color w:val="F8FCFF"/>
                <w:spacing w:val="16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z w:val="16"/>
              </w:rPr>
              <w:t>details</w:t>
            </w:r>
            <w:r>
              <w:rPr>
                <w:rFonts w:ascii="Cambria"/>
                <w:b/>
                <w:color w:val="F8FCFF"/>
                <w:spacing w:val="16"/>
                <w:sz w:val="16"/>
              </w:rPr>
              <w:t xml:space="preserve"> </w:t>
            </w:r>
            <w:r>
              <w:rPr>
                <w:rFonts w:ascii="Cambria"/>
                <w:b/>
                <w:color w:val="F8FCFF"/>
                <w:spacing w:val="-4"/>
                <w:sz w:val="16"/>
              </w:rPr>
              <w:t>form</w:t>
            </w:r>
          </w:p>
        </w:tc>
      </w:tr>
      <w:tr w14:paraId="5D820720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1394" w:type="dxa"/>
            <w:gridSpan w:val="12"/>
            <w:tcBorders>
              <w:top w:val="single" w:color="050605" w:sz="2" w:space="0"/>
            </w:tcBorders>
          </w:tcPr>
          <w:p w14:paraId="1270A320">
            <w:pPr>
              <w:pStyle w:val="12"/>
              <w:spacing w:before="26"/>
              <w:ind w:left="52"/>
              <w:rPr>
                <w:sz w:val="13"/>
              </w:rPr>
            </w:pPr>
            <w:r>
              <w:rPr>
                <w:color w:val="050605"/>
                <w:w w:val="110"/>
                <w:sz w:val="13"/>
              </w:rPr>
              <w:t>#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Please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indicate</w:t>
            </w:r>
            <w:r>
              <w:rPr>
                <w:color w:val="050605"/>
                <w:spacing w:val="-6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all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Countries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in</w:t>
            </w:r>
            <w:r>
              <w:rPr>
                <w:color w:val="050605"/>
                <w:spacing w:val="-6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which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you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are</w:t>
            </w:r>
            <w:r>
              <w:rPr>
                <w:color w:val="050605"/>
                <w:spacing w:val="-6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a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resident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for</w:t>
            </w:r>
            <w:r>
              <w:rPr>
                <w:color w:val="050605"/>
                <w:spacing w:val="-6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tax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purpose,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associated</w:t>
            </w:r>
            <w:r>
              <w:rPr>
                <w:color w:val="050605"/>
                <w:spacing w:val="-6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Taxpayer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Identification</w:t>
            </w:r>
            <w:r>
              <w:rPr>
                <w:color w:val="050605"/>
                <w:spacing w:val="-6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Number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and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it's</w:t>
            </w:r>
            <w:r>
              <w:rPr>
                <w:color w:val="050605"/>
                <w:spacing w:val="-6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Identification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type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eg.</w:t>
            </w:r>
            <w:r>
              <w:rPr>
                <w:color w:val="050605"/>
                <w:spacing w:val="-6"/>
                <w:w w:val="110"/>
                <w:sz w:val="13"/>
              </w:rPr>
              <w:t xml:space="preserve"> </w:t>
            </w:r>
            <w:r>
              <w:rPr>
                <w:color w:val="050605"/>
                <w:w w:val="110"/>
                <w:sz w:val="13"/>
              </w:rPr>
              <w:t>TIN</w:t>
            </w:r>
            <w:r>
              <w:rPr>
                <w:color w:val="050605"/>
                <w:spacing w:val="-7"/>
                <w:w w:val="110"/>
                <w:sz w:val="13"/>
              </w:rPr>
              <w:t xml:space="preserve"> </w:t>
            </w:r>
            <w:r>
              <w:rPr>
                <w:color w:val="050605"/>
                <w:spacing w:val="-4"/>
                <w:w w:val="110"/>
                <w:sz w:val="13"/>
              </w:rPr>
              <w:t>etc.</w:t>
            </w:r>
          </w:p>
        </w:tc>
      </w:tr>
      <w:tr w14:paraId="023E5D20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798" w:type="dxa"/>
            <w:gridSpan w:val="4"/>
          </w:tcPr>
          <w:p w14:paraId="29C10B23">
            <w:pPr>
              <w:pStyle w:val="12"/>
              <w:spacing w:before="4"/>
              <w:ind w:left="10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50605"/>
                <w:w w:val="105"/>
                <w:sz w:val="13"/>
              </w:rPr>
              <w:t>Sole/First</w:t>
            </w:r>
            <w:r>
              <w:rPr>
                <w:rFonts w:ascii="Arial"/>
                <w:b/>
                <w:color w:val="050605"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05"/>
                <w:sz w:val="13"/>
              </w:rPr>
              <w:t>Applicant/Guardian</w:t>
            </w:r>
          </w:p>
        </w:tc>
        <w:tc>
          <w:tcPr>
            <w:tcW w:w="3798" w:type="dxa"/>
            <w:gridSpan w:val="4"/>
          </w:tcPr>
          <w:p w14:paraId="4D22C1D2">
            <w:pPr>
              <w:pStyle w:val="12"/>
              <w:spacing w:before="4"/>
              <w:ind w:left="114" w:right="2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50605"/>
                <w:sz w:val="13"/>
              </w:rPr>
              <w:t>Second</w:t>
            </w:r>
            <w:r>
              <w:rPr>
                <w:rFonts w:ascii="Arial"/>
                <w:b/>
                <w:color w:val="050605"/>
                <w:spacing w:val="-9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3"/>
              </w:rPr>
              <w:t>Applicant</w:t>
            </w:r>
          </w:p>
        </w:tc>
        <w:tc>
          <w:tcPr>
            <w:tcW w:w="3798" w:type="dxa"/>
            <w:gridSpan w:val="4"/>
          </w:tcPr>
          <w:p w14:paraId="0F5DF123">
            <w:pPr>
              <w:pStyle w:val="12"/>
              <w:spacing w:before="4"/>
              <w:ind w:left="11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50605"/>
                <w:w w:val="105"/>
                <w:sz w:val="13"/>
              </w:rPr>
              <w:t>Third</w:t>
            </w:r>
            <w:r>
              <w:rPr>
                <w:rFonts w:ascii="Arial"/>
                <w:b/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05"/>
                <w:sz w:val="13"/>
              </w:rPr>
              <w:t>Applicant</w:t>
            </w:r>
          </w:p>
        </w:tc>
      </w:tr>
      <w:tr w14:paraId="72A1F732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266" w:type="dxa"/>
          </w:tcPr>
          <w:p w14:paraId="4EC10DAD">
            <w:pPr>
              <w:pStyle w:val="12"/>
              <w:spacing w:before="70"/>
              <w:ind w:left="319"/>
              <w:rPr>
                <w:sz w:val="12"/>
              </w:rPr>
            </w:pPr>
            <w:r>
              <w:rPr>
                <w:color w:val="050605"/>
                <w:w w:val="105"/>
                <w:sz w:val="12"/>
              </w:rPr>
              <w:t>Country</w:t>
            </w:r>
            <w:r>
              <w:rPr>
                <w:color w:val="050605"/>
                <w:spacing w:val="30"/>
                <w:w w:val="105"/>
                <w:sz w:val="12"/>
              </w:rPr>
              <w:t xml:space="preserve"> </w:t>
            </w:r>
            <w:r>
              <w:rPr>
                <w:color w:val="050605"/>
                <w:w w:val="105"/>
                <w:sz w:val="12"/>
                <w:vertAlign w:val="superscript"/>
              </w:rPr>
              <w:t>#</w:t>
            </w:r>
            <w:r>
              <w:rPr>
                <w:color w:val="050605"/>
                <w:spacing w:val="-5"/>
                <w:w w:val="105"/>
                <w:sz w:val="12"/>
                <w:vertAlign w:val="baseline"/>
              </w:rPr>
              <w:t xml:space="preserve"> </w:t>
            </w:r>
            <w:r>
              <w:rPr>
                <w:color w:val="050605"/>
                <w:spacing w:val="-5"/>
                <w:w w:val="105"/>
                <w:sz w:val="12"/>
                <w:vertAlign w:val="superscript"/>
              </w:rPr>
              <w:t>^**</w:t>
            </w:r>
          </w:p>
        </w:tc>
        <w:tc>
          <w:tcPr>
            <w:tcW w:w="1266" w:type="dxa"/>
            <w:gridSpan w:val="2"/>
          </w:tcPr>
          <w:p w14:paraId="157BC391">
            <w:pPr>
              <w:pStyle w:val="12"/>
              <w:spacing w:line="148" w:lineRule="exact"/>
              <w:ind w:left="282" w:right="117" w:firstLine="47"/>
              <w:rPr>
                <w:rFonts w:ascii="Microsoft Sans Serif"/>
                <w:sz w:val="12"/>
              </w:rPr>
            </w:pPr>
            <w:r>
              <w:rPr>
                <w:color w:val="050605"/>
                <w:w w:val="115"/>
                <w:sz w:val="12"/>
              </w:rPr>
              <w:t>Tax</w:t>
            </w:r>
            <w:r>
              <w:rPr>
                <w:color w:val="050605"/>
                <w:spacing w:val="-13"/>
                <w:w w:val="115"/>
                <w:sz w:val="12"/>
              </w:rPr>
              <w:t xml:space="preserve"> </w:t>
            </w:r>
            <w:r>
              <w:rPr>
                <w:color w:val="050605"/>
                <w:w w:val="115"/>
                <w:sz w:val="12"/>
              </w:rPr>
              <w:t xml:space="preserve">Payer </w:t>
            </w:r>
            <w:r>
              <w:rPr>
                <w:color w:val="050605"/>
                <w:w w:val="110"/>
                <w:sz w:val="12"/>
              </w:rPr>
              <w:t>Ref.</w:t>
            </w:r>
            <w:r>
              <w:rPr>
                <w:color w:val="050605"/>
                <w:spacing w:val="-8"/>
                <w:w w:val="110"/>
                <w:sz w:val="12"/>
              </w:rPr>
              <w:t xml:space="preserve"> </w:t>
            </w:r>
            <w:r>
              <w:rPr>
                <w:color w:val="050605"/>
                <w:w w:val="110"/>
                <w:sz w:val="12"/>
              </w:rPr>
              <w:t>ID</w:t>
            </w:r>
            <w:r>
              <w:rPr>
                <w:color w:val="050605"/>
                <w:spacing w:val="-8"/>
                <w:w w:val="110"/>
                <w:sz w:val="12"/>
              </w:rPr>
              <w:t xml:space="preserve"> </w:t>
            </w:r>
            <w:r>
              <w:rPr>
                <w:color w:val="050605"/>
                <w:spacing w:val="-5"/>
                <w:w w:val="110"/>
                <w:sz w:val="12"/>
              </w:rPr>
              <w:t>No</w:t>
            </w:r>
            <w:r>
              <w:rPr>
                <w:rFonts w:ascii="Microsoft Sans Serif"/>
                <w:color w:val="050605"/>
                <w:spacing w:val="-5"/>
                <w:w w:val="110"/>
                <w:sz w:val="12"/>
                <w:vertAlign w:val="superscript"/>
              </w:rPr>
              <w:t>%</w:t>
            </w:r>
          </w:p>
        </w:tc>
        <w:tc>
          <w:tcPr>
            <w:tcW w:w="1266" w:type="dxa"/>
          </w:tcPr>
          <w:p w14:paraId="2E2463F1">
            <w:pPr>
              <w:pStyle w:val="12"/>
              <w:spacing w:line="142" w:lineRule="exact"/>
              <w:ind w:left="505" w:hanging="234"/>
              <w:rPr>
                <w:sz w:val="12"/>
              </w:rPr>
            </w:pPr>
            <w:r>
              <w:rPr>
                <w:color w:val="050605"/>
                <w:spacing w:val="-2"/>
                <w:w w:val="115"/>
                <w:sz w:val="12"/>
              </w:rPr>
              <w:t xml:space="preserve">Identification </w:t>
            </w:r>
            <w:r>
              <w:rPr>
                <w:color w:val="050605"/>
                <w:spacing w:val="-4"/>
                <w:w w:val="115"/>
                <w:sz w:val="12"/>
              </w:rPr>
              <w:t>Type</w:t>
            </w:r>
          </w:p>
        </w:tc>
        <w:tc>
          <w:tcPr>
            <w:tcW w:w="1266" w:type="dxa"/>
          </w:tcPr>
          <w:p w14:paraId="136C73D2">
            <w:pPr>
              <w:pStyle w:val="12"/>
              <w:spacing w:before="70"/>
              <w:ind w:left="318"/>
              <w:rPr>
                <w:rFonts w:ascii="Microsoft Sans Serif"/>
                <w:sz w:val="12"/>
              </w:rPr>
            </w:pPr>
            <w:r>
              <w:rPr>
                <w:color w:val="050605"/>
                <w:w w:val="115"/>
                <w:sz w:val="12"/>
              </w:rPr>
              <w:t>Country</w:t>
            </w:r>
            <w:r>
              <w:rPr>
                <w:color w:val="050605"/>
                <w:spacing w:val="3"/>
                <w:w w:val="120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pacing w:val="-10"/>
                <w:w w:val="120"/>
                <w:sz w:val="12"/>
                <w:vertAlign w:val="superscript"/>
              </w:rPr>
              <w:t>#</w:t>
            </w:r>
          </w:p>
        </w:tc>
        <w:tc>
          <w:tcPr>
            <w:tcW w:w="1266" w:type="dxa"/>
            <w:gridSpan w:val="2"/>
          </w:tcPr>
          <w:p w14:paraId="1C4E133D">
            <w:pPr>
              <w:pStyle w:val="12"/>
              <w:spacing w:line="148" w:lineRule="exact"/>
              <w:ind w:left="281" w:right="118" w:firstLine="47"/>
              <w:rPr>
                <w:rFonts w:ascii="Microsoft Sans Serif"/>
                <w:sz w:val="12"/>
              </w:rPr>
            </w:pPr>
            <w:r>
              <w:rPr>
                <w:color w:val="050605"/>
                <w:w w:val="115"/>
                <w:sz w:val="12"/>
              </w:rPr>
              <w:t>Tax</w:t>
            </w:r>
            <w:r>
              <w:rPr>
                <w:color w:val="050605"/>
                <w:spacing w:val="-13"/>
                <w:w w:val="115"/>
                <w:sz w:val="12"/>
              </w:rPr>
              <w:t xml:space="preserve"> </w:t>
            </w:r>
            <w:r>
              <w:rPr>
                <w:color w:val="050605"/>
                <w:w w:val="115"/>
                <w:sz w:val="12"/>
              </w:rPr>
              <w:t xml:space="preserve">Payer </w:t>
            </w:r>
            <w:r>
              <w:rPr>
                <w:color w:val="050605"/>
                <w:w w:val="110"/>
                <w:sz w:val="12"/>
              </w:rPr>
              <w:t>Ref.</w:t>
            </w:r>
            <w:r>
              <w:rPr>
                <w:color w:val="050605"/>
                <w:spacing w:val="-10"/>
                <w:w w:val="110"/>
                <w:sz w:val="12"/>
              </w:rPr>
              <w:t xml:space="preserve"> </w:t>
            </w:r>
            <w:r>
              <w:rPr>
                <w:color w:val="050605"/>
                <w:w w:val="110"/>
                <w:sz w:val="12"/>
              </w:rPr>
              <w:t>ID</w:t>
            </w:r>
            <w:r>
              <w:rPr>
                <w:color w:val="050605"/>
                <w:spacing w:val="-10"/>
                <w:w w:val="110"/>
                <w:sz w:val="12"/>
              </w:rPr>
              <w:t xml:space="preserve"> </w:t>
            </w:r>
            <w:r>
              <w:rPr>
                <w:color w:val="050605"/>
                <w:spacing w:val="-5"/>
                <w:w w:val="110"/>
                <w:sz w:val="12"/>
              </w:rPr>
              <w:t>No</w:t>
            </w:r>
            <w:r>
              <w:rPr>
                <w:rFonts w:ascii="Microsoft Sans Serif"/>
                <w:color w:val="050605"/>
                <w:spacing w:val="-5"/>
                <w:w w:val="110"/>
                <w:sz w:val="12"/>
                <w:vertAlign w:val="superscript"/>
              </w:rPr>
              <w:t>%</w:t>
            </w:r>
          </w:p>
        </w:tc>
        <w:tc>
          <w:tcPr>
            <w:tcW w:w="1266" w:type="dxa"/>
          </w:tcPr>
          <w:p w14:paraId="0E193BB0">
            <w:pPr>
              <w:pStyle w:val="12"/>
              <w:spacing w:line="142" w:lineRule="exact"/>
              <w:ind w:left="504" w:hanging="234"/>
              <w:rPr>
                <w:sz w:val="12"/>
              </w:rPr>
            </w:pPr>
            <w:r>
              <w:rPr>
                <w:color w:val="050605"/>
                <w:spacing w:val="-2"/>
                <w:w w:val="115"/>
                <w:sz w:val="12"/>
              </w:rPr>
              <w:t xml:space="preserve">Identification </w:t>
            </w:r>
            <w:r>
              <w:rPr>
                <w:color w:val="050605"/>
                <w:spacing w:val="-4"/>
                <w:w w:val="115"/>
                <w:sz w:val="12"/>
              </w:rPr>
              <w:t>Type</w:t>
            </w:r>
          </w:p>
        </w:tc>
        <w:tc>
          <w:tcPr>
            <w:tcW w:w="1266" w:type="dxa"/>
          </w:tcPr>
          <w:p w14:paraId="610C29D3">
            <w:pPr>
              <w:pStyle w:val="12"/>
              <w:spacing w:before="70"/>
              <w:ind w:left="318"/>
              <w:rPr>
                <w:rFonts w:ascii="Microsoft Sans Serif"/>
                <w:sz w:val="12"/>
              </w:rPr>
            </w:pPr>
            <w:r>
              <w:rPr>
                <w:color w:val="050605"/>
                <w:w w:val="115"/>
                <w:sz w:val="12"/>
              </w:rPr>
              <w:t>Country</w:t>
            </w:r>
            <w:r>
              <w:rPr>
                <w:color w:val="050605"/>
                <w:spacing w:val="3"/>
                <w:w w:val="120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pacing w:val="-10"/>
                <w:w w:val="120"/>
                <w:sz w:val="12"/>
                <w:vertAlign w:val="superscript"/>
              </w:rPr>
              <w:t>#</w:t>
            </w:r>
          </w:p>
        </w:tc>
        <w:tc>
          <w:tcPr>
            <w:tcW w:w="1266" w:type="dxa"/>
            <w:gridSpan w:val="2"/>
          </w:tcPr>
          <w:p w14:paraId="43060D01">
            <w:pPr>
              <w:pStyle w:val="12"/>
              <w:spacing w:line="148" w:lineRule="exact"/>
              <w:ind w:left="281" w:right="118" w:firstLine="47"/>
              <w:rPr>
                <w:rFonts w:ascii="Microsoft Sans Serif"/>
                <w:sz w:val="12"/>
              </w:rPr>
            </w:pPr>
            <w:r>
              <w:rPr>
                <w:color w:val="050605"/>
                <w:w w:val="115"/>
                <w:sz w:val="12"/>
              </w:rPr>
              <w:t>Tax</w:t>
            </w:r>
            <w:r>
              <w:rPr>
                <w:color w:val="050605"/>
                <w:spacing w:val="-13"/>
                <w:w w:val="115"/>
                <w:sz w:val="12"/>
              </w:rPr>
              <w:t xml:space="preserve"> </w:t>
            </w:r>
            <w:r>
              <w:rPr>
                <w:color w:val="050605"/>
                <w:w w:val="115"/>
                <w:sz w:val="12"/>
              </w:rPr>
              <w:t xml:space="preserve">Payer </w:t>
            </w:r>
            <w:r>
              <w:rPr>
                <w:color w:val="050605"/>
                <w:w w:val="110"/>
                <w:sz w:val="12"/>
              </w:rPr>
              <w:t>Ref.</w:t>
            </w:r>
            <w:r>
              <w:rPr>
                <w:color w:val="050605"/>
                <w:spacing w:val="-10"/>
                <w:w w:val="110"/>
                <w:sz w:val="12"/>
              </w:rPr>
              <w:t xml:space="preserve"> </w:t>
            </w:r>
            <w:r>
              <w:rPr>
                <w:color w:val="050605"/>
                <w:w w:val="110"/>
                <w:sz w:val="12"/>
              </w:rPr>
              <w:t>ID</w:t>
            </w:r>
            <w:r>
              <w:rPr>
                <w:color w:val="050605"/>
                <w:spacing w:val="-10"/>
                <w:w w:val="110"/>
                <w:sz w:val="12"/>
              </w:rPr>
              <w:t xml:space="preserve"> </w:t>
            </w:r>
            <w:r>
              <w:rPr>
                <w:color w:val="050605"/>
                <w:spacing w:val="-5"/>
                <w:w w:val="110"/>
                <w:sz w:val="12"/>
              </w:rPr>
              <w:t>No</w:t>
            </w:r>
            <w:r>
              <w:rPr>
                <w:rFonts w:ascii="Microsoft Sans Serif"/>
                <w:color w:val="050605"/>
                <w:spacing w:val="-5"/>
                <w:w w:val="110"/>
                <w:sz w:val="12"/>
                <w:vertAlign w:val="superscript"/>
              </w:rPr>
              <w:t>%</w:t>
            </w:r>
          </w:p>
        </w:tc>
        <w:tc>
          <w:tcPr>
            <w:tcW w:w="1266" w:type="dxa"/>
          </w:tcPr>
          <w:p w14:paraId="46C38004">
            <w:pPr>
              <w:pStyle w:val="12"/>
              <w:spacing w:line="142" w:lineRule="exact"/>
              <w:ind w:left="504" w:hanging="234"/>
              <w:rPr>
                <w:sz w:val="12"/>
              </w:rPr>
            </w:pPr>
            <w:r>
              <w:rPr>
                <w:color w:val="050605"/>
                <w:spacing w:val="-2"/>
                <w:w w:val="115"/>
                <w:sz w:val="12"/>
              </w:rPr>
              <w:t xml:space="preserve">Identification </w:t>
            </w:r>
            <w:r>
              <w:rPr>
                <w:color w:val="050605"/>
                <w:spacing w:val="-4"/>
                <w:w w:val="115"/>
                <w:sz w:val="12"/>
              </w:rPr>
              <w:t>Type</w:t>
            </w:r>
          </w:p>
        </w:tc>
      </w:tr>
      <w:tr w14:paraId="29EADFE9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266" w:type="dxa"/>
          </w:tcPr>
          <w:p w14:paraId="7F138CE8">
            <w:pPr>
              <w:pStyle w:val="12"/>
              <w:spacing w:before="4"/>
              <w:ind w:left="49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color w:val="050605"/>
                <w:spacing w:val="-10"/>
                <w:w w:val="115"/>
                <w:sz w:val="12"/>
              </w:rPr>
              <w:t>1</w:t>
            </w:r>
          </w:p>
        </w:tc>
        <w:tc>
          <w:tcPr>
            <w:tcW w:w="1266" w:type="dxa"/>
            <w:gridSpan w:val="2"/>
          </w:tcPr>
          <w:p w14:paraId="64EE710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542633A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53E6A66D">
            <w:pPr>
              <w:pStyle w:val="12"/>
              <w:spacing w:before="4"/>
              <w:ind w:left="48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color w:val="050605"/>
                <w:spacing w:val="-10"/>
                <w:w w:val="115"/>
                <w:sz w:val="12"/>
              </w:rPr>
              <w:t>1</w:t>
            </w:r>
          </w:p>
        </w:tc>
        <w:tc>
          <w:tcPr>
            <w:tcW w:w="1266" w:type="dxa"/>
            <w:gridSpan w:val="2"/>
          </w:tcPr>
          <w:p w14:paraId="033AB0F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553A84A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3C0A2BF1">
            <w:pPr>
              <w:pStyle w:val="12"/>
              <w:spacing w:before="4"/>
              <w:ind w:left="48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color w:val="050605"/>
                <w:spacing w:val="-10"/>
                <w:w w:val="115"/>
                <w:sz w:val="12"/>
              </w:rPr>
              <w:t>1</w:t>
            </w:r>
          </w:p>
        </w:tc>
        <w:tc>
          <w:tcPr>
            <w:tcW w:w="1266" w:type="dxa"/>
            <w:gridSpan w:val="2"/>
          </w:tcPr>
          <w:p w14:paraId="77F18220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1D31160B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46CDF1B5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266" w:type="dxa"/>
          </w:tcPr>
          <w:p w14:paraId="0DEEED0A">
            <w:pPr>
              <w:pStyle w:val="12"/>
              <w:spacing w:before="22"/>
              <w:ind w:left="49"/>
              <w:rPr>
                <w:sz w:val="12"/>
              </w:rPr>
            </w:pPr>
            <w:r>
              <w:rPr>
                <w:color w:val="050605"/>
                <w:spacing w:val="-10"/>
                <w:w w:val="115"/>
                <w:sz w:val="12"/>
              </w:rPr>
              <w:t>2</w:t>
            </w:r>
          </w:p>
        </w:tc>
        <w:tc>
          <w:tcPr>
            <w:tcW w:w="1266" w:type="dxa"/>
            <w:gridSpan w:val="2"/>
          </w:tcPr>
          <w:p w14:paraId="5635E61C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2EB8587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26EC4EB2">
            <w:pPr>
              <w:pStyle w:val="12"/>
              <w:spacing w:before="22"/>
              <w:ind w:left="48"/>
              <w:rPr>
                <w:sz w:val="12"/>
              </w:rPr>
            </w:pPr>
            <w:r>
              <w:rPr>
                <w:color w:val="050605"/>
                <w:spacing w:val="-10"/>
                <w:w w:val="115"/>
                <w:sz w:val="12"/>
              </w:rPr>
              <w:t>2</w:t>
            </w:r>
          </w:p>
        </w:tc>
        <w:tc>
          <w:tcPr>
            <w:tcW w:w="1266" w:type="dxa"/>
            <w:gridSpan w:val="2"/>
          </w:tcPr>
          <w:p w14:paraId="619987AA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28EC4AF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03EFC5C1">
            <w:pPr>
              <w:pStyle w:val="12"/>
              <w:spacing w:before="22"/>
              <w:ind w:left="48"/>
              <w:rPr>
                <w:sz w:val="12"/>
              </w:rPr>
            </w:pPr>
            <w:r>
              <w:rPr>
                <w:color w:val="050605"/>
                <w:spacing w:val="-10"/>
                <w:w w:val="115"/>
                <w:sz w:val="12"/>
              </w:rPr>
              <w:t>2</w:t>
            </w:r>
          </w:p>
        </w:tc>
        <w:tc>
          <w:tcPr>
            <w:tcW w:w="1266" w:type="dxa"/>
            <w:gridSpan w:val="2"/>
          </w:tcPr>
          <w:p w14:paraId="39FCC68E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0A91988C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0368A6EA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266" w:type="dxa"/>
          </w:tcPr>
          <w:p w14:paraId="655B1686">
            <w:pPr>
              <w:pStyle w:val="12"/>
              <w:spacing w:before="38"/>
              <w:ind w:left="49"/>
              <w:rPr>
                <w:sz w:val="12"/>
              </w:rPr>
            </w:pPr>
            <w:r>
              <w:rPr>
                <w:color w:val="050605"/>
                <w:spacing w:val="-10"/>
                <w:w w:val="115"/>
                <w:sz w:val="12"/>
              </w:rPr>
              <w:t>3</w:t>
            </w:r>
          </w:p>
        </w:tc>
        <w:tc>
          <w:tcPr>
            <w:tcW w:w="1266" w:type="dxa"/>
            <w:gridSpan w:val="2"/>
          </w:tcPr>
          <w:p w14:paraId="1498A969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3B0E74FF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1F460277">
            <w:pPr>
              <w:pStyle w:val="12"/>
              <w:spacing w:before="38"/>
              <w:ind w:left="48"/>
              <w:rPr>
                <w:sz w:val="12"/>
              </w:rPr>
            </w:pPr>
            <w:r>
              <w:rPr>
                <w:color w:val="050605"/>
                <w:spacing w:val="-10"/>
                <w:w w:val="115"/>
                <w:sz w:val="12"/>
              </w:rPr>
              <w:t>3</w:t>
            </w:r>
          </w:p>
        </w:tc>
        <w:tc>
          <w:tcPr>
            <w:tcW w:w="1266" w:type="dxa"/>
            <w:gridSpan w:val="2"/>
          </w:tcPr>
          <w:p w14:paraId="2AFE1067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6118EE65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372B6716">
            <w:pPr>
              <w:pStyle w:val="12"/>
              <w:spacing w:before="38"/>
              <w:ind w:left="48"/>
              <w:rPr>
                <w:sz w:val="12"/>
              </w:rPr>
            </w:pPr>
            <w:r>
              <w:rPr>
                <w:color w:val="050605"/>
                <w:spacing w:val="-10"/>
                <w:w w:val="115"/>
                <w:sz w:val="12"/>
              </w:rPr>
              <w:t>3</w:t>
            </w:r>
          </w:p>
        </w:tc>
        <w:tc>
          <w:tcPr>
            <w:tcW w:w="1266" w:type="dxa"/>
            <w:gridSpan w:val="2"/>
          </w:tcPr>
          <w:p w14:paraId="54056E20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66" w:type="dxa"/>
          </w:tcPr>
          <w:p w14:paraId="5B4A911E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37AC26E2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11394" w:type="dxa"/>
            <w:gridSpan w:val="12"/>
          </w:tcPr>
          <w:p w14:paraId="74F5B86F">
            <w:pPr>
              <w:pStyle w:val="12"/>
              <w:spacing w:before="15"/>
              <w:ind w:left="311"/>
              <w:rPr>
                <w:sz w:val="11"/>
              </w:rPr>
            </w:pPr>
            <w:r>
              <w:rPr>
                <w:color w:val="050605"/>
                <w:w w:val="110"/>
                <w:sz w:val="11"/>
              </w:rPr>
              <w:t>In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case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Country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of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Tax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Residence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is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only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India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then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details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of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Country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of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Birth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&amp;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Nationality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need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not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be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provided.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rFonts w:ascii="Microsoft Sans Serif"/>
                <w:color w:val="050605"/>
                <w:w w:val="110"/>
                <w:position w:val="6"/>
                <w:sz w:val="6"/>
              </w:rPr>
              <w:t>%</w:t>
            </w:r>
            <w:r>
              <w:rPr>
                <w:rFonts w:ascii="Microsoft Sans Serif"/>
                <w:color w:val="050605"/>
                <w:spacing w:val="-4"/>
                <w:w w:val="110"/>
                <w:position w:val="6"/>
                <w:sz w:val="6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In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case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Tax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Identification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Number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is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not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available,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kindly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provide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its</w:t>
            </w:r>
            <w:r>
              <w:rPr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color w:val="050605"/>
                <w:w w:val="110"/>
                <w:sz w:val="11"/>
              </w:rPr>
              <w:t>functional</w:t>
            </w:r>
            <w:r>
              <w:rPr>
                <w:color w:val="050605"/>
                <w:spacing w:val="-10"/>
                <w:w w:val="110"/>
                <w:sz w:val="11"/>
              </w:rPr>
              <w:t xml:space="preserve"> </w:t>
            </w:r>
            <w:r>
              <w:rPr>
                <w:color w:val="050605"/>
                <w:spacing w:val="-2"/>
                <w:w w:val="110"/>
                <w:sz w:val="11"/>
              </w:rPr>
              <w:t>equivalent</w:t>
            </w:r>
          </w:p>
        </w:tc>
      </w:tr>
      <w:tr w14:paraId="4AD28BCF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798" w:type="dxa"/>
            <w:gridSpan w:val="4"/>
          </w:tcPr>
          <w:p w14:paraId="2E9419B9">
            <w:pPr>
              <w:pStyle w:val="12"/>
              <w:spacing w:before="4"/>
              <w:ind w:left="10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50605"/>
                <w:w w:val="105"/>
                <w:sz w:val="13"/>
              </w:rPr>
              <w:t>Sole/First</w:t>
            </w:r>
            <w:r>
              <w:rPr>
                <w:rFonts w:ascii="Arial"/>
                <w:b/>
                <w:color w:val="050605"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05"/>
                <w:sz w:val="13"/>
              </w:rPr>
              <w:t>Applicant/Guardian</w:t>
            </w:r>
          </w:p>
        </w:tc>
        <w:tc>
          <w:tcPr>
            <w:tcW w:w="3798" w:type="dxa"/>
            <w:gridSpan w:val="4"/>
          </w:tcPr>
          <w:p w14:paraId="7C6DF01B">
            <w:pPr>
              <w:pStyle w:val="12"/>
              <w:spacing w:before="4"/>
              <w:ind w:left="114" w:right="2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50605"/>
                <w:sz w:val="13"/>
              </w:rPr>
              <w:t>Second</w:t>
            </w:r>
            <w:r>
              <w:rPr>
                <w:rFonts w:ascii="Arial"/>
                <w:b/>
                <w:color w:val="050605"/>
                <w:spacing w:val="-9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3"/>
              </w:rPr>
              <w:t>Applicant</w:t>
            </w:r>
          </w:p>
        </w:tc>
        <w:tc>
          <w:tcPr>
            <w:tcW w:w="3798" w:type="dxa"/>
            <w:gridSpan w:val="4"/>
          </w:tcPr>
          <w:p w14:paraId="77B7EABC">
            <w:pPr>
              <w:pStyle w:val="12"/>
              <w:spacing w:before="4"/>
              <w:ind w:left="11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50605"/>
                <w:w w:val="105"/>
                <w:sz w:val="13"/>
              </w:rPr>
              <w:t>Third</w:t>
            </w:r>
            <w:r>
              <w:rPr>
                <w:rFonts w:ascii="Arial"/>
                <w:b/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05"/>
                <w:sz w:val="13"/>
              </w:rPr>
              <w:t>Applicant</w:t>
            </w:r>
          </w:p>
        </w:tc>
      </w:tr>
      <w:tr w14:paraId="1EB1C445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899" w:type="dxa"/>
            <w:gridSpan w:val="2"/>
          </w:tcPr>
          <w:p w14:paraId="2670B1A1">
            <w:pPr>
              <w:pStyle w:val="12"/>
              <w:spacing w:before="50" w:line="138" w:lineRule="exact"/>
              <w:ind w:left="43"/>
              <w:rPr>
                <w:sz w:val="12"/>
              </w:rPr>
            </w:pPr>
            <w:r>
              <w:rPr>
                <w:color w:val="050605"/>
                <w:spacing w:val="-2"/>
                <w:w w:val="120"/>
                <w:sz w:val="12"/>
              </w:rPr>
              <w:t>Country</w:t>
            </w:r>
            <w:r>
              <w:rPr>
                <w:color w:val="050605"/>
                <w:spacing w:val="-7"/>
                <w:w w:val="120"/>
                <w:sz w:val="12"/>
              </w:rPr>
              <w:t xml:space="preserve"> </w:t>
            </w:r>
            <w:r>
              <w:rPr>
                <w:color w:val="050605"/>
                <w:spacing w:val="-2"/>
                <w:w w:val="120"/>
                <w:sz w:val="12"/>
              </w:rPr>
              <w:t>of</w:t>
            </w:r>
            <w:r>
              <w:rPr>
                <w:color w:val="050605"/>
                <w:spacing w:val="-7"/>
                <w:w w:val="120"/>
                <w:sz w:val="12"/>
              </w:rPr>
              <w:t xml:space="preserve"> </w:t>
            </w:r>
            <w:r>
              <w:rPr>
                <w:color w:val="050605"/>
                <w:spacing w:val="-2"/>
                <w:w w:val="120"/>
                <w:sz w:val="12"/>
              </w:rPr>
              <w:t>Birth</w:t>
            </w:r>
            <w:r>
              <w:rPr>
                <w:color w:val="050605"/>
                <w:spacing w:val="-2"/>
                <w:w w:val="120"/>
                <w:sz w:val="12"/>
                <w:vertAlign w:val="superscript"/>
              </w:rPr>
              <w:t>^**</w:t>
            </w:r>
          </w:p>
        </w:tc>
        <w:tc>
          <w:tcPr>
            <w:tcW w:w="1899" w:type="dxa"/>
            <w:gridSpan w:val="2"/>
          </w:tcPr>
          <w:p w14:paraId="41FC96B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899" w:type="dxa"/>
            <w:gridSpan w:val="2"/>
          </w:tcPr>
          <w:p w14:paraId="569B8490">
            <w:pPr>
              <w:pStyle w:val="12"/>
              <w:spacing w:before="50" w:line="138" w:lineRule="exact"/>
              <w:ind w:left="42"/>
              <w:rPr>
                <w:sz w:val="12"/>
              </w:rPr>
            </w:pPr>
            <w:r>
              <w:rPr>
                <w:color w:val="050605"/>
                <w:spacing w:val="-2"/>
                <w:w w:val="120"/>
                <w:sz w:val="12"/>
              </w:rPr>
              <w:t>Country</w:t>
            </w:r>
            <w:r>
              <w:rPr>
                <w:color w:val="050605"/>
                <w:spacing w:val="-7"/>
                <w:w w:val="120"/>
                <w:sz w:val="12"/>
              </w:rPr>
              <w:t xml:space="preserve"> </w:t>
            </w:r>
            <w:r>
              <w:rPr>
                <w:color w:val="050605"/>
                <w:spacing w:val="-2"/>
                <w:w w:val="120"/>
                <w:sz w:val="12"/>
              </w:rPr>
              <w:t>of</w:t>
            </w:r>
            <w:r>
              <w:rPr>
                <w:color w:val="050605"/>
                <w:spacing w:val="-7"/>
                <w:w w:val="120"/>
                <w:sz w:val="12"/>
              </w:rPr>
              <w:t xml:space="preserve"> </w:t>
            </w:r>
            <w:r>
              <w:rPr>
                <w:color w:val="050605"/>
                <w:spacing w:val="-2"/>
                <w:w w:val="120"/>
                <w:sz w:val="12"/>
              </w:rPr>
              <w:t>Birth</w:t>
            </w:r>
            <w:r>
              <w:rPr>
                <w:color w:val="050605"/>
                <w:spacing w:val="-2"/>
                <w:w w:val="120"/>
                <w:sz w:val="12"/>
                <w:vertAlign w:val="superscript"/>
              </w:rPr>
              <w:t>^**</w:t>
            </w:r>
          </w:p>
        </w:tc>
        <w:tc>
          <w:tcPr>
            <w:tcW w:w="1899" w:type="dxa"/>
            <w:gridSpan w:val="2"/>
          </w:tcPr>
          <w:p w14:paraId="524323E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899" w:type="dxa"/>
            <w:gridSpan w:val="2"/>
          </w:tcPr>
          <w:p w14:paraId="657F21FA">
            <w:pPr>
              <w:pStyle w:val="12"/>
              <w:spacing w:before="50" w:line="138" w:lineRule="exact"/>
              <w:ind w:left="42"/>
              <w:rPr>
                <w:sz w:val="12"/>
              </w:rPr>
            </w:pPr>
            <w:r>
              <w:rPr>
                <w:color w:val="050605"/>
                <w:spacing w:val="-2"/>
                <w:w w:val="120"/>
                <w:sz w:val="12"/>
              </w:rPr>
              <w:t>Country</w:t>
            </w:r>
            <w:r>
              <w:rPr>
                <w:color w:val="050605"/>
                <w:spacing w:val="-7"/>
                <w:w w:val="120"/>
                <w:sz w:val="12"/>
              </w:rPr>
              <w:t xml:space="preserve"> </w:t>
            </w:r>
            <w:r>
              <w:rPr>
                <w:color w:val="050605"/>
                <w:spacing w:val="-2"/>
                <w:w w:val="120"/>
                <w:sz w:val="12"/>
              </w:rPr>
              <w:t>of</w:t>
            </w:r>
            <w:r>
              <w:rPr>
                <w:color w:val="050605"/>
                <w:spacing w:val="-7"/>
                <w:w w:val="120"/>
                <w:sz w:val="12"/>
              </w:rPr>
              <w:t xml:space="preserve"> </w:t>
            </w:r>
            <w:r>
              <w:rPr>
                <w:color w:val="050605"/>
                <w:spacing w:val="-2"/>
                <w:w w:val="120"/>
                <w:sz w:val="12"/>
              </w:rPr>
              <w:t>Birth</w:t>
            </w:r>
            <w:r>
              <w:rPr>
                <w:color w:val="050605"/>
                <w:spacing w:val="-2"/>
                <w:w w:val="120"/>
                <w:sz w:val="12"/>
                <w:vertAlign w:val="superscript"/>
              </w:rPr>
              <w:t>^**</w:t>
            </w:r>
          </w:p>
        </w:tc>
        <w:tc>
          <w:tcPr>
            <w:tcW w:w="1899" w:type="dxa"/>
            <w:gridSpan w:val="2"/>
          </w:tcPr>
          <w:p w14:paraId="55D1FC08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1DB1E9F5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899" w:type="dxa"/>
            <w:gridSpan w:val="2"/>
          </w:tcPr>
          <w:p w14:paraId="4BF3A305">
            <w:pPr>
              <w:pStyle w:val="12"/>
              <w:spacing w:before="34"/>
              <w:ind w:left="43"/>
              <w:rPr>
                <w:sz w:val="12"/>
              </w:rPr>
            </w:pPr>
            <w:r>
              <w:rPr>
                <w:color w:val="050605"/>
                <w:w w:val="115"/>
                <w:sz w:val="12"/>
              </w:rPr>
              <w:t>Country</w:t>
            </w:r>
            <w:r>
              <w:rPr>
                <w:color w:val="050605"/>
                <w:spacing w:val="-2"/>
                <w:w w:val="115"/>
                <w:sz w:val="12"/>
              </w:rPr>
              <w:t xml:space="preserve"> </w:t>
            </w:r>
            <w:r>
              <w:rPr>
                <w:color w:val="050605"/>
                <w:w w:val="115"/>
                <w:sz w:val="12"/>
              </w:rPr>
              <w:t>of</w:t>
            </w:r>
            <w:r>
              <w:rPr>
                <w:color w:val="050605"/>
                <w:spacing w:val="-1"/>
                <w:w w:val="115"/>
                <w:sz w:val="12"/>
              </w:rPr>
              <w:t xml:space="preserve"> </w:t>
            </w:r>
            <w:r>
              <w:rPr>
                <w:color w:val="050605"/>
                <w:spacing w:val="-2"/>
                <w:w w:val="115"/>
                <w:sz w:val="12"/>
              </w:rPr>
              <w:t>Nationality</w:t>
            </w:r>
            <w:r>
              <w:rPr>
                <w:color w:val="050605"/>
                <w:spacing w:val="-2"/>
                <w:w w:val="115"/>
                <w:sz w:val="12"/>
                <w:vertAlign w:val="superscript"/>
              </w:rPr>
              <w:t>^**</w:t>
            </w:r>
          </w:p>
        </w:tc>
        <w:tc>
          <w:tcPr>
            <w:tcW w:w="1899" w:type="dxa"/>
            <w:gridSpan w:val="2"/>
          </w:tcPr>
          <w:p w14:paraId="506DEE8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899" w:type="dxa"/>
            <w:gridSpan w:val="2"/>
          </w:tcPr>
          <w:p w14:paraId="6EB2B1AF">
            <w:pPr>
              <w:pStyle w:val="12"/>
              <w:spacing w:before="34"/>
              <w:ind w:left="42"/>
              <w:rPr>
                <w:sz w:val="12"/>
              </w:rPr>
            </w:pPr>
            <w:r>
              <w:rPr>
                <w:color w:val="050605"/>
                <w:w w:val="115"/>
                <w:sz w:val="12"/>
              </w:rPr>
              <w:t>Country</w:t>
            </w:r>
            <w:r>
              <w:rPr>
                <w:color w:val="050605"/>
                <w:spacing w:val="-2"/>
                <w:w w:val="115"/>
                <w:sz w:val="12"/>
              </w:rPr>
              <w:t xml:space="preserve"> </w:t>
            </w:r>
            <w:r>
              <w:rPr>
                <w:color w:val="050605"/>
                <w:w w:val="115"/>
                <w:sz w:val="12"/>
              </w:rPr>
              <w:t>of</w:t>
            </w:r>
            <w:r>
              <w:rPr>
                <w:color w:val="050605"/>
                <w:spacing w:val="-1"/>
                <w:w w:val="115"/>
                <w:sz w:val="12"/>
              </w:rPr>
              <w:t xml:space="preserve"> </w:t>
            </w:r>
            <w:r>
              <w:rPr>
                <w:color w:val="050605"/>
                <w:spacing w:val="-2"/>
                <w:w w:val="115"/>
                <w:sz w:val="12"/>
              </w:rPr>
              <w:t>Nationality</w:t>
            </w:r>
            <w:r>
              <w:rPr>
                <w:color w:val="050605"/>
                <w:spacing w:val="-2"/>
                <w:w w:val="115"/>
                <w:sz w:val="12"/>
                <w:vertAlign w:val="superscript"/>
              </w:rPr>
              <w:t>^**</w:t>
            </w:r>
          </w:p>
        </w:tc>
        <w:tc>
          <w:tcPr>
            <w:tcW w:w="1899" w:type="dxa"/>
            <w:gridSpan w:val="2"/>
          </w:tcPr>
          <w:p w14:paraId="1616F709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899" w:type="dxa"/>
            <w:gridSpan w:val="2"/>
          </w:tcPr>
          <w:p w14:paraId="12122EBA">
            <w:pPr>
              <w:pStyle w:val="12"/>
              <w:spacing w:before="34"/>
              <w:ind w:left="42"/>
              <w:rPr>
                <w:sz w:val="12"/>
              </w:rPr>
            </w:pPr>
            <w:r>
              <w:rPr>
                <w:color w:val="050605"/>
                <w:w w:val="115"/>
                <w:sz w:val="12"/>
              </w:rPr>
              <w:t>Country</w:t>
            </w:r>
            <w:r>
              <w:rPr>
                <w:color w:val="050605"/>
                <w:spacing w:val="-2"/>
                <w:w w:val="115"/>
                <w:sz w:val="12"/>
              </w:rPr>
              <w:t xml:space="preserve"> </w:t>
            </w:r>
            <w:r>
              <w:rPr>
                <w:color w:val="050605"/>
                <w:w w:val="115"/>
                <w:sz w:val="12"/>
              </w:rPr>
              <w:t>of</w:t>
            </w:r>
            <w:r>
              <w:rPr>
                <w:color w:val="050605"/>
                <w:spacing w:val="-1"/>
                <w:w w:val="115"/>
                <w:sz w:val="12"/>
              </w:rPr>
              <w:t xml:space="preserve"> </w:t>
            </w:r>
            <w:r>
              <w:rPr>
                <w:color w:val="050605"/>
                <w:spacing w:val="-2"/>
                <w:w w:val="115"/>
                <w:sz w:val="12"/>
              </w:rPr>
              <w:t>Nationality</w:t>
            </w:r>
            <w:r>
              <w:rPr>
                <w:color w:val="050605"/>
                <w:spacing w:val="-2"/>
                <w:w w:val="115"/>
                <w:sz w:val="12"/>
                <w:vertAlign w:val="superscript"/>
              </w:rPr>
              <w:t>^**</w:t>
            </w:r>
          </w:p>
        </w:tc>
        <w:tc>
          <w:tcPr>
            <w:tcW w:w="1899" w:type="dxa"/>
            <w:gridSpan w:val="2"/>
          </w:tcPr>
          <w:p w14:paraId="4BE06799">
            <w:pPr>
              <w:pStyle w:val="12"/>
              <w:rPr>
                <w:rFonts w:ascii="Times New Roman"/>
                <w:sz w:val="12"/>
              </w:rPr>
            </w:pPr>
          </w:p>
        </w:tc>
      </w:tr>
    </w:tbl>
    <w:p w14:paraId="63BA90A0">
      <w:pPr>
        <w:pStyle w:val="9"/>
        <w:spacing w:before="9"/>
        <w:rPr>
          <w:sz w:val="5"/>
        </w:rPr>
      </w:pPr>
      <w:r>
        <w:rPr>
          <w:sz w:val="5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9679305</wp:posOffset>
                </wp:positionV>
                <wp:extent cx="6715125" cy="872490"/>
                <wp:effectExtent l="0" t="0" r="0" b="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872490"/>
                          <a:chOff x="0" y="0"/>
                          <a:chExt cx="6715125" cy="87249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17" y="298545"/>
                            <a:ext cx="359321" cy="315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71" y="342017"/>
                            <a:ext cx="181089" cy="108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17760" y="382695"/>
                            <a:ext cx="26352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60020">
                                <a:moveTo>
                                  <a:pt x="131711" y="0"/>
                                </a:moveTo>
                                <a:lnTo>
                                  <a:pt x="80436" y="4727"/>
                                </a:lnTo>
                                <a:lnTo>
                                  <a:pt x="38571" y="17621"/>
                                </a:lnTo>
                                <a:lnTo>
                                  <a:pt x="10348" y="36743"/>
                                </a:lnTo>
                                <a:lnTo>
                                  <a:pt x="0" y="60159"/>
                                </a:lnTo>
                                <a:lnTo>
                                  <a:pt x="8068" y="80941"/>
                                </a:lnTo>
                                <a:lnTo>
                                  <a:pt x="30353" y="98578"/>
                                </a:lnTo>
                                <a:lnTo>
                                  <a:pt x="63972" y="111760"/>
                                </a:lnTo>
                                <a:lnTo>
                                  <a:pt x="106045" y="119176"/>
                                </a:lnTo>
                                <a:lnTo>
                                  <a:pt x="100477" y="130193"/>
                                </a:lnTo>
                                <a:lnTo>
                                  <a:pt x="93079" y="140244"/>
                                </a:lnTo>
                                <a:lnTo>
                                  <a:pt x="84322" y="149578"/>
                                </a:lnTo>
                                <a:lnTo>
                                  <a:pt x="74676" y="158445"/>
                                </a:lnTo>
                                <a:lnTo>
                                  <a:pt x="84539" y="159796"/>
                                </a:lnTo>
                                <a:lnTo>
                                  <a:pt x="103644" y="151237"/>
                                </a:lnTo>
                                <a:lnTo>
                                  <a:pt x="126350" y="136649"/>
                                </a:lnTo>
                                <a:lnTo>
                                  <a:pt x="147015" y="119913"/>
                                </a:lnTo>
                                <a:lnTo>
                                  <a:pt x="192842" y="113459"/>
                                </a:lnTo>
                                <a:lnTo>
                                  <a:pt x="229782" y="100314"/>
                                </a:lnTo>
                                <a:lnTo>
                                  <a:pt x="254437" y="82030"/>
                                </a:lnTo>
                                <a:lnTo>
                                  <a:pt x="263410" y="60159"/>
                                </a:lnTo>
                                <a:lnTo>
                                  <a:pt x="253062" y="36743"/>
                                </a:lnTo>
                                <a:lnTo>
                                  <a:pt x="224840" y="17621"/>
                                </a:lnTo>
                                <a:lnTo>
                                  <a:pt x="182979" y="4727"/>
                                </a:lnTo>
                                <a:lnTo>
                                  <a:pt x="13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260018" y="555491"/>
                            <a:ext cx="23939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78740">
                                <a:moveTo>
                                  <a:pt x="1905" y="0"/>
                                </a:moveTo>
                                <a:lnTo>
                                  <a:pt x="647" y="3632"/>
                                </a:lnTo>
                                <a:lnTo>
                                  <a:pt x="0" y="7416"/>
                                </a:lnTo>
                                <a:lnTo>
                                  <a:pt x="0" y="11328"/>
                                </a:lnTo>
                                <a:lnTo>
                                  <a:pt x="18389" y="51371"/>
                                </a:lnTo>
                                <a:lnTo>
                                  <a:pt x="62823" y="71113"/>
                                </a:lnTo>
                                <a:lnTo>
                                  <a:pt x="123393" y="78511"/>
                                </a:lnTo>
                                <a:lnTo>
                                  <a:pt x="153859" y="76528"/>
                                </a:lnTo>
                                <a:lnTo>
                                  <a:pt x="205105" y="62384"/>
                                </a:lnTo>
                                <a:lnTo>
                                  <a:pt x="236502" y="31729"/>
                                </a:lnTo>
                                <a:lnTo>
                                  <a:pt x="239026" y="9944"/>
                                </a:lnTo>
                                <a:lnTo>
                                  <a:pt x="239026" y="7048"/>
                                </a:lnTo>
                                <a:lnTo>
                                  <a:pt x="238633" y="4190"/>
                                </a:lnTo>
                                <a:lnTo>
                                  <a:pt x="237832" y="1371"/>
                                </a:lnTo>
                                <a:lnTo>
                                  <a:pt x="238061" y="4660"/>
                                </a:lnTo>
                                <a:lnTo>
                                  <a:pt x="228765" y="25526"/>
                                </a:lnTo>
                                <a:lnTo>
                                  <a:pt x="203412" y="42565"/>
                                </a:lnTo>
                                <a:lnTo>
                                  <a:pt x="165806" y="54054"/>
                                </a:lnTo>
                                <a:lnTo>
                                  <a:pt x="119748" y="58267"/>
                                </a:lnTo>
                                <a:lnTo>
                                  <a:pt x="73703" y="54054"/>
                                </a:lnTo>
                                <a:lnTo>
                                  <a:pt x="36099" y="42565"/>
                                </a:lnTo>
                                <a:lnTo>
                                  <a:pt x="10745" y="25526"/>
                                </a:lnTo>
                                <a:lnTo>
                                  <a:pt x="1447" y="4660"/>
                                </a:lnTo>
                                <a:lnTo>
                                  <a:pt x="1447" y="3086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4645" y="560927"/>
                            <a:ext cx="194296" cy="7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261465" y="506533"/>
                            <a:ext cx="23685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07314">
                                <a:moveTo>
                                  <a:pt x="118313" y="0"/>
                                </a:moveTo>
                                <a:lnTo>
                                  <a:pt x="72260" y="4215"/>
                                </a:lnTo>
                                <a:lnTo>
                                  <a:pt x="34653" y="15708"/>
                                </a:lnTo>
                                <a:lnTo>
                                  <a:pt x="9297" y="32752"/>
                                </a:lnTo>
                                <a:lnTo>
                                  <a:pt x="0" y="53619"/>
                                </a:lnTo>
                                <a:lnTo>
                                  <a:pt x="9297" y="74484"/>
                                </a:lnTo>
                                <a:lnTo>
                                  <a:pt x="34653" y="91524"/>
                                </a:lnTo>
                                <a:lnTo>
                                  <a:pt x="72260" y="103013"/>
                                </a:lnTo>
                                <a:lnTo>
                                  <a:pt x="118313" y="107226"/>
                                </a:lnTo>
                                <a:lnTo>
                                  <a:pt x="164363" y="103013"/>
                                </a:lnTo>
                                <a:lnTo>
                                  <a:pt x="201966" y="91524"/>
                                </a:lnTo>
                                <a:lnTo>
                                  <a:pt x="227317" y="74484"/>
                                </a:lnTo>
                                <a:lnTo>
                                  <a:pt x="236613" y="53619"/>
                                </a:lnTo>
                                <a:lnTo>
                                  <a:pt x="227317" y="32752"/>
                                </a:lnTo>
                                <a:lnTo>
                                  <a:pt x="201966" y="15708"/>
                                </a:lnTo>
                                <a:lnTo>
                                  <a:pt x="164363" y="4215"/>
                                </a:lnTo>
                                <a:lnTo>
                                  <a:pt x="1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728" y="537317"/>
                            <a:ext cx="196351" cy="76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4307846" y="529380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83" y="6819"/>
                                </a:moveTo>
                                <a:lnTo>
                                  <a:pt x="93014" y="0"/>
                                </a:lnTo>
                                <a:lnTo>
                                  <a:pt x="53301" y="1993"/>
                                </a:lnTo>
                                <a:lnTo>
                                  <a:pt x="47802" y="6426"/>
                                </a:lnTo>
                                <a:lnTo>
                                  <a:pt x="29527" y="8953"/>
                                </a:lnTo>
                                <a:lnTo>
                                  <a:pt x="52971" y="9677"/>
                                </a:lnTo>
                                <a:lnTo>
                                  <a:pt x="42748" y="12750"/>
                                </a:lnTo>
                                <a:lnTo>
                                  <a:pt x="1219" y="10680"/>
                                </a:lnTo>
                                <a:lnTo>
                                  <a:pt x="0" y="14579"/>
                                </a:lnTo>
                                <a:lnTo>
                                  <a:pt x="36995" y="15836"/>
                                </a:lnTo>
                                <a:lnTo>
                                  <a:pt x="63868" y="19519"/>
                                </a:lnTo>
                                <a:lnTo>
                                  <a:pt x="63957" y="10731"/>
                                </a:lnTo>
                                <a:lnTo>
                                  <a:pt x="92951" y="13423"/>
                                </a:lnTo>
                                <a:lnTo>
                                  <a:pt x="81051" y="5384"/>
                                </a:lnTo>
                                <a:lnTo>
                                  <a:pt x="122783" y="6819"/>
                                </a:lnTo>
                                <a:close/>
                              </a:path>
                              <a:path w="137795" h="67310">
                                <a:moveTo>
                                  <a:pt x="137388" y="34048"/>
                                </a:moveTo>
                                <a:lnTo>
                                  <a:pt x="136080" y="30911"/>
                                </a:lnTo>
                                <a:lnTo>
                                  <a:pt x="101003" y="39154"/>
                                </a:lnTo>
                                <a:lnTo>
                                  <a:pt x="73825" y="43116"/>
                                </a:lnTo>
                                <a:lnTo>
                                  <a:pt x="79184" y="49555"/>
                                </a:lnTo>
                                <a:lnTo>
                                  <a:pt x="50622" y="54762"/>
                                </a:lnTo>
                                <a:lnTo>
                                  <a:pt x="66662" y="57683"/>
                                </a:lnTo>
                                <a:lnTo>
                                  <a:pt x="27076" y="66992"/>
                                </a:lnTo>
                                <a:lnTo>
                                  <a:pt x="58915" y="64592"/>
                                </a:lnTo>
                                <a:lnTo>
                                  <a:pt x="94500" y="53301"/>
                                </a:lnTo>
                                <a:lnTo>
                                  <a:pt x="96824" y="48691"/>
                                </a:lnTo>
                                <a:lnTo>
                                  <a:pt x="112204" y="42329"/>
                                </a:lnTo>
                                <a:lnTo>
                                  <a:pt x="90017" y="47586"/>
                                </a:lnTo>
                                <a:lnTo>
                                  <a:pt x="97586" y="42824"/>
                                </a:lnTo>
                                <a:lnTo>
                                  <a:pt x="137388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248905" y="511587"/>
                            <a:ext cx="23939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78740">
                                <a:moveTo>
                                  <a:pt x="1892" y="0"/>
                                </a:moveTo>
                                <a:lnTo>
                                  <a:pt x="635" y="3632"/>
                                </a:lnTo>
                                <a:lnTo>
                                  <a:pt x="0" y="7416"/>
                                </a:lnTo>
                                <a:lnTo>
                                  <a:pt x="0" y="11341"/>
                                </a:lnTo>
                                <a:lnTo>
                                  <a:pt x="18389" y="51371"/>
                                </a:lnTo>
                                <a:lnTo>
                                  <a:pt x="62818" y="71119"/>
                                </a:lnTo>
                                <a:lnTo>
                                  <a:pt x="123393" y="78524"/>
                                </a:lnTo>
                                <a:lnTo>
                                  <a:pt x="153859" y="76538"/>
                                </a:lnTo>
                                <a:lnTo>
                                  <a:pt x="205105" y="62386"/>
                                </a:lnTo>
                                <a:lnTo>
                                  <a:pt x="236502" y="31740"/>
                                </a:lnTo>
                                <a:lnTo>
                                  <a:pt x="239026" y="9956"/>
                                </a:lnTo>
                                <a:lnTo>
                                  <a:pt x="239026" y="7048"/>
                                </a:lnTo>
                                <a:lnTo>
                                  <a:pt x="238633" y="4190"/>
                                </a:lnTo>
                                <a:lnTo>
                                  <a:pt x="237820" y="1384"/>
                                </a:lnTo>
                                <a:lnTo>
                                  <a:pt x="238061" y="4673"/>
                                </a:lnTo>
                                <a:lnTo>
                                  <a:pt x="228763" y="25533"/>
                                </a:lnTo>
                                <a:lnTo>
                                  <a:pt x="203407" y="42573"/>
                                </a:lnTo>
                                <a:lnTo>
                                  <a:pt x="165800" y="54065"/>
                                </a:lnTo>
                                <a:lnTo>
                                  <a:pt x="119748" y="58280"/>
                                </a:lnTo>
                                <a:lnTo>
                                  <a:pt x="73697" y="54065"/>
                                </a:lnTo>
                                <a:lnTo>
                                  <a:pt x="36094" y="42573"/>
                                </a:lnTo>
                                <a:lnTo>
                                  <a:pt x="10743" y="25533"/>
                                </a:lnTo>
                                <a:lnTo>
                                  <a:pt x="1447" y="4673"/>
                                </a:lnTo>
                                <a:lnTo>
                                  <a:pt x="1447" y="3098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3942" y="533558"/>
                            <a:ext cx="173431" cy="56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250353" y="462641"/>
                            <a:ext cx="23685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07314">
                                <a:moveTo>
                                  <a:pt x="118313" y="0"/>
                                </a:moveTo>
                                <a:lnTo>
                                  <a:pt x="72255" y="4213"/>
                                </a:lnTo>
                                <a:lnTo>
                                  <a:pt x="34648" y="15703"/>
                                </a:lnTo>
                                <a:lnTo>
                                  <a:pt x="9296" y="32746"/>
                                </a:lnTo>
                                <a:lnTo>
                                  <a:pt x="0" y="53619"/>
                                </a:lnTo>
                                <a:lnTo>
                                  <a:pt x="9296" y="74479"/>
                                </a:lnTo>
                                <a:lnTo>
                                  <a:pt x="34648" y="91519"/>
                                </a:lnTo>
                                <a:lnTo>
                                  <a:pt x="72255" y="103011"/>
                                </a:lnTo>
                                <a:lnTo>
                                  <a:pt x="118313" y="107226"/>
                                </a:lnTo>
                                <a:lnTo>
                                  <a:pt x="164358" y="103011"/>
                                </a:lnTo>
                                <a:lnTo>
                                  <a:pt x="201961" y="91519"/>
                                </a:lnTo>
                                <a:lnTo>
                                  <a:pt x="227316" y="74479"/>
                                </a:lnTo>
                                <a:lnTo>
                                  <a:pt x="236613" y="53619"/>
                                </a:lnTo>
                                <a:lnTo>
                                  <a:pt x="227316" y="32746"/>
                                </a:lnTo>
                                <a:lnTo>
                                  <a:pt x="201961" y="15703"/>
                                </a:lnTo>
                                <a:lnTo>
                                  <a:pt x="164358" y="4213"/>
                                </a:lnTo>
                                <a:lnTo>
                                  <a:pt x="1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7427" y="554653"/>
                            <a:ext cx="136169" cy="15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296734" y="485489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83" y="6807"/>
                                </a:moveTo>
                                <a:lnTo>
                                  <a:pt x="93002" y="0"/>
                                </a:lnTo>
                                <a:lnTo>
                                  <a:pt x="53289" y="1993"/>
                                </a:lnTo>
                                <a:lnTo>
                                  <a:pt x="47802" y="6413"/>
                                </a:lnTo>
                                <a:lnTo>
                                  <a:pt x="29527" y="8940"/>
                                </a:lnTo>
                                <a:lnTo>
                                  <a:pt x="52959" y="9677"/>
                                </a:lnTo>
                                <a:lnTo>
                                  <a:pt x="42735" y="12738"/>
                                </a:lnTo>
                                <a:lnTo>
                                  <a:pt x="1206" y="10680"/>
                                </a:lnTo>
                                <a:lnTo>
                                  <a:pt x="0" y="14579"/>
                                </a:lnTo>
                                <a:lnTo>
                                  <a:pt x="36995" y="15836"/>
                                </a:lnTo>
                                <a:lnTo>
                                  <a:pt x="63868" y="19519"/>
                                </a:lnTo>
                                <a:lnTo>
                                  <a:pt x="63944" y="10718"/>
                                </a:lnTo>
                                <a:lnTo>
                                  <a:pt x="92938" y="13423"/>
                                </a:lnTo>
                                <a:lnTo>
                                  <a:pt x="81051" y="5384"/>
                                </a:lnTo>
                                <a:lnTo>
                                  <a:pt x="122783" y="6807"/>
                                </a:lnTo>
                                <a:close/>
                              </a:path>
                              <a:path w="137795" h="67310">
                                <a:moveTo>
                                  <a:pt x="137388" y="34048"/>
                                </a:moveTo>
                                <a:lnTo>
                                  <a:pt x="136067" y="30899"/>
                                </a:lnTo>
                                <a:lnTo>
                                  <a:pt x="100990" y="39141"/>
                                </a:lnTo>
                                <a:lnTo>
                                  <a:pt x="73812" y="43116"/>
                                </a:lnTo>
                                <a:lnTo>
                                  <a:pt x="79184" y="49555"/>
                                </a:lnTo>
                                <a:lnTo>
                                  <a:pt x="50622" y="54762"/>
                                </a:lnTo>
                                <a:lnTo>
                                  <a:pt x="66649" y="57670"/>
                                </a:lnTo>
                                <a:lnTo>
                                  <a:pt x="27089" y="66979"/>
                                </a:lnTo>
                                <a:lnTo>
                                  <a:pt x="58928" y="64579"/>
                                </a:lnTo>
                                <a:lnTo>
                                  <a:pt x="94500" y="53289"/>
                                </a:lnTo>
                                <a:lnTo>
                                  <a:pt x="96837" y="48691"/>
                                </a:lnTo>
                                <a:lnTo>
                                  <a:pt x="112191" y="42329"/>
                                </a:lnTo>
                                <a:lnTo>
                                  <a:pt x="90030" y="47586"/>
                                </a:lnTo>
                                <a:lnTo>
                                  <a:pt x="97586" y="42811"/>
                                </a:lnTo>
                                <a:lnTo>
                                  <a:pt x="137388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258583" y="487775"/>
                            <a:ext cx="23939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78740">
                                <a:moveTo>
                                  <a:pt x="1892" y="0"/>
                                </a:moveTo>
                                <a:lnTo>
                                  <a:pt x="647" y="3619"/>
                                </a:lnTo>
                                <a:lnTo>
                                  <a:pt x="0" y="7404"/>
                                </a:lnTo>
                                <a:lnTo>
                                  <a:pt x="0" y="11328"/>
                                </a:lnTo>
                                <a:lnTo>
                                  <a:pt x="18389" y="51371"/>
                                </a:lnTo>
                                <a:lnTo>
                                  <a:pt x="62818" y="71108"/>
                                </a:lnTo>
                                <a:lnTo>
                                  <a:pt x="123393" y="78511"/>
                                </a:lnTo>
                                <a:lnTo>
                                  <a:pt x="153859" y="76526"/>
                                </a:lnTo>
                                <a:lnTo>
                                  <a:pt x="205105" y="62379"/>
                                </a:lnTo>
                                <a:lnTo>
                                  <a:pt x="236502" y="31729"/>
                                </a:lnTo>
                                <a:lnTo>
                                  <a:pt x="239026" y="9944"/>
                                </a:lnTo>
                                <a:lnTo>
                                  <a:pt x="239026" y="7048"/>
                                </a:lnTo>
                                <a:lnTo>
                                  <a:pt x="238633" y="4190"/>
                                </a:lnTo>
                                <a:lnTo>
                                  <a:pt x="237832" y="1371"/>
                                </a:lnTo>
                                <a:lnTo>
                                  <a:pt x="238061" y="4660"/>
                                </a:lnTo>
                                <a:lnTo>
                                  <a:pt x="228765" y="25526"/>
                                </a:lnTo>
                                <a:lnTo>
                                  <a:pt x="203412" y="42565"/>
                                </a:lnTo>
                                <a:lnTo>
                                  <a:pt x="165806" y="54054"/>
                                </a:lnTo>
                                <a:lnTo>
                                  <a:pt x="119748" y="58267"/>
                                </a:lnTo>
                                <a:lnTo>
                                  <a:pt x="73703" y="54054"/>
                                </a:lnTo>
                                <a:lnTo>
                                  <a:pt x="36099" y="42565"/>
                                </a:lnTo>
                                <a:lnTo>
                                  <a:pt x="10745" y="25526"/>
                                </a:lnTo>
                                <a:lnTo>
                                  <a:pt x="1447" y="4660"/>
                                </a:lnTo>
                                <a:lnTo>
                                  <a:pt x="1447" y="3086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185" y="493223"/>
                            <a:ext cx="194424" cy="7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260030" y="438816"/>
                            <a:ext cx="23685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07314">
                                <a:moveTo>
                                  <a:pt x="118313" y="0"/>
                                </a:moveTo>
                                <a:lnTo>
                                  <a:pt x="72260" y="4213"/>
                                </a:lnTo>
                                <a:lnTo>
                                  <a:pt x="34653" y="15703"/>
                                </a:lnTo>
                                <a:lnTo>
                                  <a:pt x="9297" y="32746"/>
                                </a:lnTo>
                                <a:lnTo>
                                  <a:pt x="0" y="53619"/>
                                </a:lnTo>
                                <a:lnTo>
                                  <a:pt x="9297" y="74484"/>
                                </a:lnTo>
                                <a:lnTo>
                                  <a:pt x="34653" y="91524"/>
                                </a:lnTo>
                                <a:lnTo>
                                  <a:pt x="72260" y="103013"/>
                                </a:lnTo>
                                <a:lnTo>
                                  <a:pt x="118313" y="107226"/>
                                </a:lnTo>
                                <a:lnTo>
                                  <a:pt x="164363" y="103013"/>
                                </a:lnTo>
                                <a:lnTo>
                                  <a:pt x="201966" y="91524"/>
                                </a:lnTo>
                                <a:lnTo>
                                  <a:pt x="227317" y="74484"/>
                                </a:lnTo>
                                <a:lnTo>
                                  <a:pt x="236613" y="53619"/>
                                </a:lnTo>
                                <a:lnTo>
                                  <a:pt x="227317" y="32746"/>
                                </a:lnTo>
                                <a:lnTo>
                                  <a:pt x="201966" y="15703"/>
                                </a:lnTo>
                                <a:lnTo>
                                  <a:pt x="164363" y="4213"/>
                                </a:lnTo>
                                <a:lnTo>
                                  <a:pt x="1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762" y="472205"/>
                            <a:ext cx="198795" cy="7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306398" y="461664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83" y="6819"/>
                                </a:moveTo>
                                <a:lnTo>
                                  <a:pt x="93014" y="0"/>
                                </a:lnTo>
                                <a:lnTo>
                                  <a:pt x="53301" y="1993"/>
                                </a:lnTo>
                                <a:lnTo>
                                  <a:pt x="47802" y="6413"/>
                                </a:lnTo>
                                <a:lnTo>
                                  <a:pt x="29527" y="8940"/>
                                </a:lnTo>
                                <a:lnTo>
                                  <a:pt x="52959" y="9677"/>
                                </a:lnTo>
                                <a:lnTo>
                                  <a:pt x="42748" y="12750"/>
                                </a:lnTo>
                                <a:lnTo>
                                  <a:pt x="1231" y="10680"/>
                                </a:lnTo>
                                <a:lnTo>
                                  <a:pt x="0" y="14579"/>
                                </a:lnTo>
                                <a:lnTo>
                                  <a:pt x="36995" y="15836"/>
                                </a:lnTo>
                                <a:lnTo>
                                  <a:pt x="63868" y="19519"/>
                                </a:lnTo>
                                <a:lnTo>
                                  <a:pt x="63957" y="10718"/>
                                </a:lnTo>
                                <a:lnTo>
                                  <a:pt x="92951" y="13423"/>
                                </a:lnTo>
                                <a:lnTo>
                                  <a:pt x="81051" y="5384"/>
                                </a:lnTo>
                                <a:lnTo>
                                  <a:pt x="122783" y="6819"/>
                                </a:lnTo>
                                <a:close/>
                              </a:path>
                              <a:path w="137795" h="67310">
                                <a:moveTo>
                                  <a:pt x="137388" y="34048"/>
                                </a:moveTo>
                                <a:lnTo>
                                  <a:pt x="136080" y="30899"/>
                                </a:lnTo>
                                <a:lnTo>
                                  <a:pt x="101003" y="39141"/>
                                </a:lnTo>
                                <a:lnTo>
                                  <a:pt x="73812" y="43116"/>
                                </a:lnTo>
                                <a:lnTo>
                                  <a:pt x="79197" y="49555"/>
                                </a:lnTo>
                                <a:lnTo>
                                  <a:pt x="50634" y="54762"/>
                                </a:lnTo>
                                <a:lnTo>
                                  <a:pt x="66662" y="57683"/>
                                </a:lnTo>
                                <a:lnTo>
                                  <a:pt x="27089" y="66979"/>
                                </a:lnTo>
                                <a:lnTo>
                                  <a:pt x="58928" y="64579"/>
                                </a:lnTo>
                                <a:lnTo>
                                  <a:pt x="94500" y="53301"/>
                                </a:lnTo>
                                <a:lnTo>
                                  <a:pt x="96837" y="48691"/>
                                </a:lnTo>
                                <a:lnTo>
                                  <a:pt x="112217" y="42329"/>
                                </a:lnTo>
                                <a:lnTo>
                                  <a:pt x="90030" y="47586"/>
                                </a:lnTo>
                                <a:lnTo>
                                  <a:pt x="97599" y="42824"/>
                                </a:lnTo>
                                <a:lnTo>
                                  <a:pt x="137388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248905" y="462629"/>
                            <a:ext cx="23939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78740">
                                <a:moveTo>
                                  <a:pt x="1892" y="0"/>
                                </a:moveTo>
                                <a:lnTo>
                                  <a:pt x="635" y="3632"/>
                                </a:lnTo>
                                <a:lnTo>
                                  <a:pt x="0" y="7416"/>
                                </a:lnTo>
                                <a:lnTo>
                                  <a:pt x="0" y="11328"/>
                                </a:lnTo>
                                <a:lnTo>
                                  <a:pt x="18389" y="51371"/>
                                </a:lnTo>
                                <a:lnTo>
                                  <a:pt x="62818" y="71113"/>
                                </a:lnTo>
                                <a:lnTo>
                                  <a:pt x="123393" y="78511"/>
                                </a:lnTo>
                                <a:lnTo>
                                  <a:pt x="153859" y="76526"/>
                                </a:lnTo>
                                <a:lnTo>
                                  <a:pt x="205105" y="62379"/>
                                </a:lnTo>
                                <a:lnTo>
                                  <a:pt x="236502" y="31730"/>
                                </a:lnTo>
                                <a:lnTo>
                                  <a:pt x="239026" y="9956"/>
                                </a:lnTo>
                                <a:lnTo>
                                  <a:pt x="239026" y="7048"/>
                                </a:lnTo>
                                <a:lnTo>
                                  <a:pt x="238633" y="4190"/>
                                </a:lnTo>
                                <a:lnTo>
                                  <a:pt x="237820" y="1371"/>
                                </a:lnTo>
                                <a:lnTo>
                                  <a:pt x="238061" y="4660"/>
                                </a:lnTo>
                                <a:lnTo>
                                  <a:pt x="228763" y="25527"/>
                                </a:lnTo>
                                <a:lnTo>
                                  <a:pt x="203407" y="42571"/>
                                </a:lnTo>
                                <a:lnTo>
                                  <a:pt x="165800" y="54065"/>
                                </a:lnTo>
                                <a:lnTo>
                                  <a:pt x="119748" y="58280"/>
                                </a:lnTo>
                                <a:lnTo>
                                  <a:pt x="73697" y="54065"/>
                                </a:lnTo>
                                <a:lnTo>
                                  <a:pt x="36094" y="42571"/>
                                </a:lnTo>
                                <a:lnTo>
                                  <a:pt x="10743" y="25527"/>
                                </a:lnTo>
                                <a:lnTo>
                                  <a:pt x="1447" y="4660"/>
                                </a:lnTo>
                                <a:lnTo>
                                  <a:pt x="1447" y="3098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905" y="463984"/>
                            <a:ext cx="239026" cy="7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250353" y="413670"/>
                            <a:ext cx="23685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07314">
                                <a:moveTo>
                                  <a:pt x="118313" y="0"/>
                                </a:moveTo>
                                <a:lnTo>
                                  <a:pt x="72255" y="4215"/>
                                </a:lnTo>
                                <a:lnTo>
                                  <a:pt x="34648" y="15708"/>
                                </a:lnTo>
                                <a:lnTo>
                                  <a:pt x="9296" y="32752"/>
                                </a:lnTo>
                                <a:lnTo>
                                  <a:pt x="0" y="53619"/>
                                </a:lnTo>
                                <a:lnTo>
                                  <a:pt x="9296" y="74486"/>
                                </a:lnTo>
                                <a:lnTo>
                                  <a:pt x="34648" y="91530"/>
                                </a:lnTo>
                                <a:lnTo>
                                  <a:pt x="72255" y="103023"/>
                                </a:lnTo>
                                <a:lnTo>
                                  <a:pt x="118313" y="107238"/>
                                </a:lnTo>
                                <a:lnTo>
                                  <a:pt x="164358" y="103023"/>
                                </a:lnTo>
                                <a:lnTo>
                                  <a:pt x="201961" y="91530"/>
                                </a:lnTo>
                                <a:lnTo>
                                  <a:pt x="227316" y="74486"/>
                                </a:lnTo>
                                <a:lnTo>
                                  <a:pt x="236613" y="53619"/>
                                </a:lnTo>
                                <a:lnTo>
                                  <a:pt x="227316" y="32752"/>
                                </a:lnTo>
                                <a:lnTo>
                                  <a:pt x="201961" y="15708"/>
                                </a:lnTo>
                                <a:lnTo>
                                  <a:pt x="164358" y="4215"/>
                                </a:lnTo>
                                <a:lnTo>
                                  <a:pt x="1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711" y="450449"/>
                            <a:ext cx="236066" cy="7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296734" y="436518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83" y="6807"/>
                                </a:moveTo>
                                <a:lnTo>
                                  <a:pt x="93002" y="0"/>
                                </a:lnTo>
                                <a:lnTo>
                                  <a:pt x="53289" y="1981"/>
                                </a:lnTo>
                                <a:lnTo>
                                  <a:pt x="47802" y="6413"/>
                                </a:lnTo>
                                <a:lnTo>
                                  <a:pt x="29527" y="8940"/>
                                </a:lnTo>
                                <a:lnTo>
                                  <a:pt x="52959" y="9677"/>
                                </a:lnTo>
                                <a:lnTo>
                                  <a:pt x="42735" y="12738"/>
                                </a:lnTo>
                                <a:lnTo>
                                  <a:pt x="1206" y="10668"/>
                                </a:lnTo>
                                <a:lnTo>
                                  <a:pt x="0" y="14579"/>
                                </a:lnTo>
                                <a:lnTo>
                                  <a:pt x="36995" y="15836"/>
                                </a:lnTo>
                                <a:lnTo>
                                  <a:pt x="63868" y="19507"/>
                                </a:lnTo>
                                <a:lnTo>
                                  <a:pt x="63944" y="10718"/>
                                </a:lnTo>
                                <a:lnTo>
                                  <a:pt x="92938" y="13423"/>
                                </a:lnTo>
                                <a:lnTo>
                                  <a:pt x="81051" y="5384"/>
                                </a:lnTo>
                                <a:lnTo>
                                  <a:pt x="122783" y="6807"/>
                                </a:lnTo>
                                <a:close/>
                              </a:path>
                              <a:path w="137795" h="67310">
                                <a:moveTo>
                                  <a:pt x="137388" y="34036"/>
                                </a:moveTo>
                                <a:lnTo>
                                  <a:pt x="136067" y="30899"/>
                                </a:lnTo>
                                <a:lnTo>
                                  <a:pt x="100990" y="39141"/>
                                </a:lnTo>
                                <a:lnTo>
                                  <a:pt x="73812" y="43116"/>
                                </a:lnTo>
                                <a:lnTo>
                                  <a:pt x="79184" y="49555"/>
                                </a:lnTo>
                                <a:lnTo>
                                  <a:pt x="50622" y="54762"/>
                                </a:lnTo>
                                <a:lnTo>
                                  <a:pt x="66649" y="57670"/>
                                </a:lnTo>
                                <a:lnTo>
                                  <a:pt x="27089" y="66979"/>
                                </a:lnTo>
                                <a:lnTo>
                                  <a:pt x="58928" y="64579"/>
                                </a:lnTo>
                                <a:lnTo>
                                  <a:pt x="94500" y="53289"/>
                                </a:lnTo>
                                <a:lnTo>
                                  <a:pt x="96837" y="48691"/>
                                </a:lnTo>
                                <a:lnTo>
                                  <a:pt x="112191" y="42329"/>
                                </a:lnTo>
                                <a:lnTo>
                                  <a:pt x="90030" y="47586"/>
                                </a:lnTo>
                                <a:lnTo>
                                  <a:pt x="97586" y="42811"/>
                                </a:lnTo>
                                <a:lnTo>
                                  <a:pt x="137388" y="34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243571" y="422167"/>
                            <a:ext cx="23939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78740">
                                <a:moveTo>
                                  <a:pt x="1905" y="0"/>
                                </a:moveTo>
                                <a:lnTo>
                                  <a:pt x="647" y="3632"/>
                                </a:lnTo>
                                <a:lnTo>
                                  <a:pt x="0" y="7416"/>
                                </a:lnTo>
                                <a:lnTo>
                                  <a:pt x="0" y="11328"/>
                                </a:lnTo>
                                <a:lnTo>
                                  <a:pt x="18389" y="51371"/>
                                </a:lnTo>
                                <a:lnTo>
                                  <a:pt x="62823" y="71113"/>
                                </a:lnTo>
                                <a:lnTo>
                                  <a:pt x="123393" y="78511"/>
                                </a:lnTo>
                                <a:lnTo>
                                  <a:pt x="153861" y="76528"/>
                                </a:lnTo>
                                <a:lnTo>
                                  <a:pt x="205121" y="62384"/>
                                </a:lnTo>
                                <a:lnTo>
                                  <a:pt x="236516" y="31730"/>
                                </a:lnTo>
                                <a:lnTo>
                                  <a:pt x="239039" y="9956"/>
                                </a:lnTo>
                                <a:lnTo>
                                  <a:pt x="239039" y="7048"/>
                                </a:lnTo>
                                <a:lnTo>
                                  <a:pt x="238633" y="4191"/>
                                </a:lnTo>
                                <a:lnTo>
                                  <a:pt x="237832" y="1371"/>
                                </a:lnTo>
                                <a:lnTo>
                                  <a:pt x="238061" y="4660"/>
                                </a:lnTo>
                                <a:lnTo>
                                  <a:pt x="228765" y="25527"/>
                                </a:lnTo>
                                <a:lnTo>
                                  <a:pt x="203414" y="42571"/>
                                </a:lnTo>
                                <a:lnTo>
                                  <a:pt x="165811" y="54065"/>
                                </a:lnTo>
                                <a:lnTo>
                                  <a:pt x="119761" y="58280"/>
                                </a:lnTo>
                                <a:lnTo>
                                  <a:pt x="73710" y="54065"/>
                                </a:lnTo>
                                <a:lnTo>
                                  <a:pt x="36107" y="42571"/>
                                </a:lnTo>
                                <a:lnTo>
                                  <a:pt x="10756" y="25527"/>
                                </a:lnTo>
                                <a:lnTo>
                                  <a:pt x="1460" y="4660"/>
                                </a:lnTo>
                                <a:lnTo>
                                  <a:pt x="1460" y="3086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654" y="424436"/>
                            <a:ext cx="238955" cy="76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245031" y="373208"/>
                            <a:ext cx="23685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07314">
                                <a:moveTo>
                                  <a:pt x="118313" y="0"/>
                                </a:moveTo>
                                <a:lnTo>
                                  <a:pt x="72255" y="4215"/>
                                </a:lnTo>
                                <a:lnTo>
                                  <a:pt x="34648" y="15708"/>
                                </a:lnTo>
                                <a:lnTo>
                                  <a:pt x="9296" y="32752"/>
                                </a:lnTo>
                                <a:lnTo>
                                  <a:pt x="0" y="53619"/>
                                </a:lnTo>
                                <a:lnTo>
                                  <a:pt x="9296" y="74486"/>
                                </a:lnTo>
                                <a:lnTo>
                                  <a:pt x="34648" y="91530"/>
                                </a:lnTo>
                                <a:lnTo>
                                  <a:pt x="72255" y="103023"/>
                                </a:lnTo>
                                <a:lnTo>
                                  <a:pt x="118313" y="107238"/>
                                </a:lnTo>
                                <a:lnTo>
                                  <a:pt x="164356" y="103023"/>
                                </a:lnTo>
                                <a:lnTo>
                                  <a:pt x="201955" y="91530"/>
                                </a:lnTo>
                                <a:lnTo>
                                  <a:pt x="227305" y="74486"/>
                                </a:lnTo>
                                <a:lnTo>
                                  <a:pt x="236600" y="53619"/>
                                </a:lnTo>
                                <a:lnTo>
                                  <a:pt x="227305" y="32752"/>
                                </a:lnTo>
                                <a:lnTo>
                                  <a:pt x="201955" y="15708"/>
                                </a:lnTo>
                                <a:lnTo>
                                  <a:pt x="164356" y="4215"/>
                                </a:lnTo>
                                <a:lnTo>
                                  <a:pt x="1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133" y="403993"/>
                            <a:ext cx="236499" cy="76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291400" y="396055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96" y="6819"/>
                                </a:moveTo>
                                <a:lnTo>
                                  <a:pt x="93014" y="0"/>
                                </a:lnTo>
                                <a:lnTo>
                                  <a:pt x="53301" y="1993"/>
                                </a:lnTo>
                                <a:lnTo>
                                  <a:pt x="47815" y="6426"/>
                                </a:lnTo>
                                <a:lnTo>
                                  <a:pt x="29540" y="8953"/>
                                </a:lnTo>
                                <a:lnTo>
                                  <a:pt x="52971" y="9690"/>
                                </a:lnTo>
                                <a:lnTo>
                                  <a:pt x="42748" y="12750"/>
                                </a:lnTo>
                                <a:lnTo>
                                  <a:pt x="1219" y="10680"/>
                                </a:lnTo>
                                <a:lnTo>
                                  <a:pt x="0" y="14592"/>
                                </a:lnTo>
                                <a:lnTo>
                                  <a:pt x="36995" y="15849"/>
                                </a:lnTo>
                                <a:lnTo>
                                  <a:pt x="63868" y="19519"/>
                                </a:lnTo>
                                <a:lnTo>
                                  <a:pt x="63957" y="10731"/>
                                </a:lnTo>
                                <a:lnTo>
                                  <a:pt x="92951" y="13423"/>
                                </a:lnTo>
                                <a:lnTo>
                                  <a:pt x="81051" y="5397"/>
                                </a:lnTo>
                                <a:lnTo>
                                  <a:pt x="122796" y="6819"/>
                                </a:lnTo>
                                <a:close/>
                              </a:path>
                              <a:path w="137795" h="67310">
                                <a:moveTo>
                                  <a:pt x="137388" y="34048"/>
                                </a:moveTo>
                                <a:lnTo>
                                  <a:pt x="136093" y="30911"/>
                                </a:lnTo>
                                <a:lnTo>
                                  <a:pt x="101015" y="39154"/>
                                </a:lnTo>
                                <a:lnTo>
                                  <a:pt x="73825" y="43129"/>
                                </a:lnTo>
                                <a:lnTo>
                                  <a:pt x="79209" y="49568"/>
                                </a:lnTo>
                                <a:lnTo>
                                  <a:pt x="50634" y="54775"/>
                                </a:lnTo>
                                <a:lnTo>
                                  <a:pt x="66662" y="57683"/>
                                </a:lnTo>
                                <a:lnTo>
                                  <a:pt x="27101" y="66992"/>
                                </a:lnTo>
                                <a:lnTo>
                                  <a:pt x="58928" y="64592"/>
                                </a:lnTo>
                                <a:lnTo>
                                  <a:pt x="94513" y="53301"/>
                                </a:lnTo>
                                <a:lnTo>
                                  <a:pt x="96837" y="48704"/>
                                </a:lnTo>
                                <a:lnTo>
                                  <a:pt x="112217" y="42341"/>
                                </a:lnTo>
                                <a:lnTo>
                                  <a:pt x="90043" y="47599"/>
                                </a:lnTo>
                                <a:lnTo>
                                  <a:pt x="97599" y="42824"/>
                                </a:lnTo>
                                <a:lnTo>
                                  <a:pt x="137388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232459" y="378275"/>
                            <a:ext cx="23939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78740">
                                <a:moveTo>
                                  <a:pt x="1905" y="0"/>
                                </a:moveTo>
                                <a:lnTo>
                                  <a:pt x="647" y="3619"/>
                                </a:lnTo>
                                <a:lnTo>
                                  <a:pt x="0" y="7404"/>
                                </a:lnTo>
                                <a:lnTo>
                                  <a:pt x="0" y="11328"/>
                                </a:lnTo>
                                <a:lnTo>
                                  <a:pt x="18389" y="51371"/>
                                </a:lnTo>
                                <a:lnTo>
                                  <a:pt x="62823" y="71108"/>
                                </a:lnTo>
                                <a:lnTo>
                                  <a:pt x="123393" y="78511"/>
                                </a:lnTo>
                                <a:lnTo>
                                  <a:pt x="153859" y="76526"/>
                                </a:lnTo>
                                <a:lnTo>
                                  <a:pt x="205105" y="62379"/>
                                </a:lnTo>
                                <a:lnTo>
                                  <a:pt x="236502" y="31729"/>
                                </a:lnTo>
                                <a:lnTo>
                                  <a:pt x="239026" y="9944"/>
                                </a:lnTo>
                                <a:lnTo>
                                  <a:pt x="239026" y="7035"/>
                                </a:lnTo>
                                <a:lnTo>
                                  <a:pt x="238633" y="4178"/>
                                </a:lnTo>
                                <a:lnTo>
                                  <a:pt x="237832" y="1371"/>
                                </a:lnTo>
                                <a:lnTo>
                                  <a:pt x="238061" y="4660"/>
                                </a:lnTo>
                                <a:lnTo>
                                  <a:pt x="228765" y="25526"/>
                                </a:lnTo>
                                <a:lnTo>
                                  <a:pt x="203412" y="42565"/>
                                </a:lnTo>
                                <a:lnTo>
                                  <a:pt x="165806" y="54054"/>
                                </a:lnTo>
                                <a:lnTo>
                                  <a:pt x="119748" y="58267"/>
                                </a:lnTo>
                                <a:lnTo>
                                  <a:pt x="73703" y="54054"/>
                                </a:lnTo>
                                <a:lnTo>
                                  <a:pt x="36099" y="42565"/>
                                </a:lnTo>
                                <a:lnTo>
                                  <a:pt x="10745" y="25526"/>
                                </a:lnTo>
                                <a:lnTo>
                                  <a:pt x="1447" y="4660"/>
                                </a:lnTo>
                                <a:lnTo>
                                  <a:pt x="1447" y="3086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459" y="379634"/>
                            <a:ext cx="238480" cy="77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233907" y="329317"/>
                            <a:ext cx="23685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07314">
                                <a:moveTo>
                                  <a:pt x="118313" y="0"/>
                                </a:moveTo>
                                <a:lnTo>
                                  <a:pt x="72260" y="4213"/>
                                </a:lnTo>
                                <a:lnTo>
                                  <a:pt x="34653" y="15703"/>
                                </a:lnTo>
                                <a:lnTo>
                                  <a:pt x="9297" y="32746"/>
                                </a:lnTo>
                                <a:lnTo>
                                  <a:pt x="0" y="53619"/>
                                </a:lnTo>
                                <a:lnTo>
                                  <a:pt x="9297" y="74484"/>
                                </a:lnTo>
                                <a:lnTo>
                                  <a:pt x="34653" y="91524"/>
                                </a:lnTo>
                                <a:lnTo>
                                  <a:pt x="72260" y="103013"/>
                                </a:lnTo>
                                <a:lnTo>
                                  <a:pt x="118313" y="107226"/>
                                </a:lnTo>
                                <a:lnTo>
                                  <a:pt x="164363" y="103013"/>
                                </a:lnTo>
                                <a:lnTo>
                                  <a:pt x="201966" y="91524"/>
                                </a:lnTo>
                                <a:lnTo>
                                  <a:pt x="227317" y="74484"/>
                                </a:lnTo>
                                <a:lnTo>
                                  <a:pt x="236613" y="53619"/>
                                </a:lnTo>
                                <a:lnTo>
                                  <a:pt x="227317" y="32746"/>
                                </a:lnTo>
                                <a:lnTo>
                                  <a:pt x="201966" y="15703"/>
                                </a:lnTo>
                                <a:lnTo>
                                  <a:pt x="164363" y="4213"/>
                                </a:lnTo>
                                <a:lnTo>
                                  <a:pt x="1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919" y="367493"/>
                            <a:ext cx="193294" cy="69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280287" y="352164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83" y="6807"/>
                                </a:moveTo>
                                <a:lnTo>
                                  <a:pt x="93014" y="0"/>
                                </a:lnTo>
                                <a:lnTo>
                                  <a:pt x="53301" y="1993"/>
                                </a:lnTo>
                                <a:lnTo>
                                  <a:pt x="47802" y="6400"/>
                                </a:lnTo>
                                <a:lnTo>
                                  <a:pt x="29527" y="8940"/>
                                </a:lnTo>
                                <a:lnTo>
                                  <a:pt x="52971" y="9677"/>
                                </a:lnTo>
                                <a:lnTo>
                                  <a:pt x="42748" y="12750"/>
                                </a:lnTo>
                                <a:lnTo>
                                  <a:pt x="1219" y="10680"/>
                                </a:lnTo>
                                <a:lnTo>
                                  <a:pt x="0" y="14579"/>
                                </a:lnTo>
                                <a:lnTo>
                                  <a:pt x="36995" y="15836"/>
                                </a:lnTo>
                                <a:lnTo>
                                  <a:pt x="63868" y="19519"/>
                                </a:lnTo>
                                <a:lnTo>
                                  <a:pt x="63957" y="10718"/>
                                </a:lnTo>
                                <a:lnTo>
                                  <a:pt x="92951" y="13423"/>
                                </a:lnTo>
                                <a:lnTo>
                                  <a:pt x="81051" y="5384"/>
                                </a:lnTo>
                                <a:lnTo>
                                  <a:pt x="122783" y="6807"/>
                                </a:lnTo>
                                <a:close/>
                              </a:path>
                              <a:path w="137795" h="67310">
                                <a:moveTo>
                                  <a:pt x="137388" y="34048"/>
                                </a:moveTo>
                                <a:lnTo>
                                  <a:pt x="136080" y="30899"/>
                                </a:lnTo>
                                <a:lnTo>
                                  <a:pt x="101015" y="39141"/>
                                </a:lnTo>
                                <a:lnTo>
                                  <a:pt x="73825" y="43116"/>
                                </a:lnTo>
                                <a:lnTo>
                                  <a:pt x="79197" y="49555"/>
                                </a:lnTo>
                                <a:lnTo>
                                  <a:pt x="50634" y="54762"/>
                                </a:lnTo>
                                <a:lnTo>
                                  <a:pt x="66662" y="57683"/>
                                </a:lnTo>
                                <a:lnTo>
                                  <a:pt x="27089" y="66979"/>
                                </a:lnTo>
                                <a:lnTo>
                                  <a:pt x="58928" y="64579"/>
                                </a:lnTo>
                                <a:lnTo>
                                  <a:pt x="94500" y="53301"/>
                                </a:lnTo>
                                <a:lnTo>
                                  <a:pt x="96837" y="48691"/>
                                </a:lnTo>
                                <a:lnTo>
                                  <a:pt x="112217" y="42329"/>
                                </a:lnTo>
                                <a:lnTo>
                                  <a:pt x="90030" y="47586"/>
                                </a:lnTo>
                                <a:lnTo>
                                  <a:pt x="97599" y="42824"/>
                                </a:lnTo>
                                <a:lnTo>
                                  <a:pt x="137388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136" y="305492"/>
                            <a:ext cx="239039" cy="127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289964" y="328339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83" y="6819"/>
                                </a:moveTo>
                                <a:lnTo>
                                  <a:pt x="93014" y="0"/>
                                </a:lnTo>
                                <a:lnTo>
                                  <a:pt x="53301" y="1993"/>
                                </a:lnTo>
                                <a:lnTo>
                                  <a:pt x="47802" y="6426"/>
                                </a:lnTo>
                                <a:lnTo>
                                  <a:pt x="29527" y="8953"/>
                                </a:lnTo>
                                <a:lnTo>
                                  <a:pt x="52959" y="9677"/>
                                </a:lnTo>
                                <a:lnTo>
                                  <a:pt x="42748" y="12750"/>
                                </a:lnTo>
                                <a:lnTo>
                                  <a:pt x="1219" y="10680"/>
                                </a:lnTo>
                                <a:lnTo>
                                  <a:pt x="0" y="14579"/>
                                </a:lnTo>
                                <a:lnTo>
                                  <a:pt x="36995" y="15836"/>
                                </a:lnTo>
                                <a:lnTo>
                                  <a:pt x="63855" y="19519"/>
                                </a:lnTo>
                                <a:lnTo>
                                  <a:pt x="63957" y="10718"/>
                                </a:lnTo>
                                <a:lnTo>
                                  <a:pt x="92951" y="13423"/>
                                </a:lnTo>
                                <a:lnTo>
                                  <a:pt x="81038" y="5384"/>
                                </a:lnTo>
                                <a:lnTo>
                                  <a:pt x="122783" y="6819"/>
                                </a:lnTo>
                                <a:close/>
                              </a:path>
                              <a:path w="137795" h="67310">
                                <a:moveTo>
                                  <a:pt x="137375" y="34048"/>
                                </a:moveTo>
                                <a:lnTo>
                                  <a:pt x="136080" y="30911"/>
                                </a:lnTo>
                                <a:lnTo>
                                  <a:pt x="101003" y="39141"/>
                                </a:lnTo>
                                <a:lnTo>
                                  <a:pt x="73812" y="43116"/>
                                </a:lnTo>
                                <a:lnTo>
                                  <a:pt x="79197" y="49555"/>
                                </a:lnTo>
                                <a:lnTo>
                                  <a:pt x="50622" y="54762"/>
                                </a:lnTo>
                                <a:lnTo>
                                  <a:pt x="66649" y="57683"/>
                                </a:lnTo>
                                <a:lnTo>
                                  <a:pt x="27089" y="66992"/>
                                </a:lnTo>
                                <a:lnTo>
                                  <a:pt x="58915" y="64592"/>
                                </a:lnTo>
                                <a:lnTo>
                                  <a:pt x="94500" y="53301"/>
                                </a:lnTo>
                                <a:lnTo>
                                  <a:pt x="96824" y="48691"/>
                                </a:lnTo>
                                <a:lnTo>
                                  <a:pt x="112204" y="42329"/>
                                </a:lnTo>
                                <a:lnTo>
                                  <a:pt x="90017" y="47586"/>
                                </a:lnTo>
                                <a:lnTo>
                                  <a:pt x="97586" y="42824"/>
                                </a:lnTo>
                                <a:lnTo>
                                  <a:pt x="137375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459" y="280346"/>
                            <a:ext cx="239039" cy="127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280287" y="303193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83" y="6807"/>
                                </a:moveTo>
                                <a:lnTo>
                                  <a:pt x="93014" y="0"/>
                                </a:lnTo>
                                <a:lnTo>
                                  <a:pt x="53301" y="1993"/>
                                </a:lnTo>
                                <a:lnTo>
                                  <a:pt x="47802" y="6413"/>
                                </a:lnTo>
                                <a:lnTo>
                                  <a:pt x="29527" y="8940"/>
                                </a:lnTo>
                                <a:lnTo>
                                  <a:pt x="52971" y="9677"/>
                                </a:lnTo>
                                <a:lnTo>
                                  <a:pt x="42748" y="12738"/>
                                </a:lnTo>
                                <a:lnTo>
                                  <a:pt x="1219" y="10680"/>
                                </a:lnTo>
                                <a:lnTo>
                                  <a:pt x="0" y="14579"/>
                                </a:lnTo>
                                <a:lnTo>
                                  <a:pt x="36995" y="15836"/>
                                </a:lnTo>
                                <a:lnTo>
                                  <a:pt x="63868" y="19519"/>
                                </a:lnTo>
                                <a:lnTo>
                                  <a:pt x="63957" y="10718"/>
                                </a:lnTo>
                                <a:lnTo>
                                  <a:pt x="92951" y="13423"/>
                                </a:lnTo>
                                <a:lnTo>
                                  <a:pt x="81051" y="5384"/>
                                </a:lnTo>
                                <a:lnTo>
                                  <a:pt x="122783" y="6807"/>
                                </a:lnTo>
                                <a:close/>
                              </a:path>
                              <a:path w="137795" h="67310">
                                <a:moveTo>
                                  <a:pt x="137388" y="34048"/>
                                </a:moveTo>
                                <a:lnTo>
                                  <a:pt x="136080" y="30899"/>
                                </a:lnTo>
                                <a:lnTo>
                                  <a:pt x="101015" y="39141"/>
                                </a:lnTo>
                                <a:lnTo>
                                  <a:pt x="73825" y="43116"/>
                                </a:lnTo>
                                <a:lnTo>
                                  <a:pt x="79197" y="49555"/>
                                </a:lnTo>
                                <a:lnTo>
                                  <a:pt x="50634" y="54762"/>
                                </a:lnTo>
                                <a:lnTo>
                                  <a:pt x="66662" y="57670"/>
                                </a:lnTo>
                                <a:lnTo>
                                  <a:pt x="27089" y="66979"/>
                                </a:lnTo>
                                <a:lnTo>
                                  <a:pt x="58928" y="64579"/>
                                </a:lnTo>
                                <a:lnTo>
                                  <a:pt x="94500" y="53301"/>
                                </a:lnTo>
                                <a:lnTo>
                                  <a:pt x="96837" y="48691"/>
                                </a:lnTo>
                                <a:lnTo>
                                  <a:pt x="112217" y="42329"/>
                                </a:lnTo>
                                <a:lnTo>
                                  <a:pt x="90030" y="47586"/>
                                </a:lnTo>
                                <a:lnTo>
                                  <a:pt x="97599" y="42811"/>
                                </a:lnTo>
                                <a:lnTo>
                                  <a:pt x="137388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072045" y="625519"/>
                            <a:ext cx="23939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78740">
                                <a:moveTo>
                                  <a:pt x="1917" y="0"/>
                                </a:moveTo>
                                <a:lnTo>
                                  <a:pt x="647" y="3619"/>
                                </a:lnTo>
                                <a:lnTo>
                                  <a:pt x="0" y="7404"/>
                                </a:lnTo>
                                <a:lnTo>
                                  <a:pt x="0" y="11328"/>
                                </a:lnTo>
                                <a:lnTo>
                                  <a:pt x="18402" y="51371"/>
                                </a:lnTo>
                                <a:lnTo>
                                  <a:pt x="62826" y="71108"/>
                                </a:lnTo>
                                <a:lnTo>
                                  <a:pt x="123405" y="78511"/>
                                </a:lnTo>
                                <a:lnTo>
                                  <a:pt x="153870" y="76526"/>
                                </a:lnTo>
                                <a:lnTo>
                                  <a:pt x="205107" y="62379"/>
                                </a:lnTo>
                                <a:lnTo>
                                  <a:pt x="236518" y="31729"/>
                                </a:lnTo>
                                <a:lnTo>
                                  <a:pt x="239039" y="9944"/>
                                </a:lnTo>
                                <a:lnTo>
                                  <a:pt x="239039" y="7048"/>
                                </a:lnTo>
                                <a:lnTo>
                                  <a:pt x="238633" y="4190"/>
                                </a:lnTo>
                                <a:lnTo>
                                  <a:pt x="237845" y="1371"/>
                                </a:lnTo>
                                <a:lnTo>
                                  <a:pt x="238074" y="4660"/>
                                </a:lnTo>
                                <a:lnTo>
                                  <a:pt x="228776" y="25526"/>
                                </a:lnTo>
                                <a:lnTo>
                                  <a:pt x="203420" y="42565"/>
                                </a:lnTo>
                                <a:lnTo>
                                  <a:pt x="165813" y="54054"/>
                                </a:lnTo>
                                <a:lnTo>
                                  <a:pt x="119761" y="58267"/>
                                </a:lnTo>
                                <a:lnTo>
                                  <a:pt x="73713" y="54054"/>
                                </a:lnTo>
                                <a:lnTo>
                                  <a:pt x="36106" y="42565"/>
                                </a:lnTo>
                                <a:lnTo>
                                  <a:pt x="10747" y="25526"/>
                                </a:lnTo>
                                <a:lnTo>
                                  <a:pt x="1447" y="4660"/>
                                </a:lnTo>
                                <a:lnTo>
                                  <a:pt x="1447" y="3086"/>
                                </a:lnTo>
                                <a:lnTo>
                                  <a:pt x="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261" y="627775"/>
                            <a:ext cx="238822" cy="7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073493" y="576560"/>
                            <a:ext cx="23685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07314">
                                <a:moveTo>
                                  <a:pt x="118325" y="0"/>
                                </a:moveTo>
                                <a:lnTo>
                                  <a:pt x="72266" y="4213"/>
                                </a:lnTo>
                                <a:lnTo>
                                  <a:pt x="34655" y="15703"/>
                                </a:lnTo>
                                <a:lnTo>
                                  <a:pt x="9297" y="32746"/>
                                </a:lnTo>
                                <a:lnTo>
                                  <a:pt x="0" y="53619"/>
                                </a:lnTo>
                                <a:lnTo>
                                  <a:pt x="9297" y="74484"/>
                                </a:lnTo>
                                <a:lnTo>
                                  <a:pt x="34655" y="91524"/>
                                </a:lnTo>
                                <a:lnTo>
                                  <a:pt x="72266" y="103013"/>
                                </a:lnTo>
                                <a:lnTo>
                                  <a:pt x="118325" y="107226"/>
                                </a:lnTo>
                                <a:lnTo>
                                  <a:pt x="164368" y="103013"/>
                                </a:lnTo>
                                <a:lnTo>
                                  <a:pt x="201968" y="91524"/>
                                </a:lnTo>
                                <a:lnTo>
                                  <a:pt x="227318" y="74484"/>
                                </a:lnTo>
                                <a:lnTo>
                                  <a:pt x="236613" y="53619"/>
                                </a:lnTo>
                                <a:lnTo>
                                  <a:pt x="227318" y="32746"/>
                                </a:lnTo>
                                <a:lnTo>
                                  <a:pt x="201968" y="15703"/>
                                </a:lnTo>
                                <a:lnTo>
                                  <a:pt x="164368" y="4213"/>
                                </a:lnTo>
                                <a:lnTo>
                                  <a:pt x="118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506" y="607333"/>
                            <a:ext cx="236300" cy="76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119873" y="599395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96" y="6819"/>
                                </a:moveTo>
                                <a:lnTo>
                                  <a:pt x="93014" y="0"/>
                                </a:lnTo>
                                <a:lnTo>
                                  <a:pt x="53301" y="1993"/>
                                </a:lnTo>
                                <a:lnTo>
                                  <a:pt x="47815" y="6413"/>
                                </a:lnTo>
                                <a:lnTo>
                                  <a:pt x="29527" y="8940"/>
                                </a:lnTo>
                                <a:lnTo>
                                  <a:pt x="52971" y="9677"/>
                                </a:lnTo>
                                <a:lnTo>
                                  <a:pt x="42748" y="12750"/>
                                </a:lnTo>
                                <a:lnTo>
                                  <a:pt x="1219" y="10680"/>
                                </a:lnTo>
                                <a:lnTo>
                                  <a:pt x="0" y="14592"/>
                                </a:lnTo>
                                <a:lnTo>
                                  <a:pt x="36995" y="15849"/>
                                </a:lnTo>
                                <a:lnTo>
                                  <a:pt x="63868" y="19519"/>
                                </a:lnTo>
                                <a:lnTo>
                                  <a:pt x="63957" y="10718"/>
                                </a:lnTo>
                                <a:lnTo>
                                  <a:pt x="92951" y="13423"/>
                                </a:lnTo>
                                <a:lnTo>
                                  <a:pt x="81051" y="5384"/>
                                </a:lnTo>
                                <a:lnTo>
                                  <a:pt x="122796" y="6819"/>
                                </a:lnTo>
                                <a:close/>
                              </a:path>
                              <a:path w="137795" h="67310">
                                <a:moveTo>
                                  <a:pt x="137388" y="34061"/>
                                </a:moveTo>
                                <a:lnTo>
                                  <a:pt x="136093" y="30899"/>
                                </a:lnTo>
                                <a:lnTo>
                                  <a:pt x="101015" y="39154"/>
                                </a:lnTo>
                                <a:lnTo>
                                  <a:pt x="73825" y="43129"/>
                                </a:lnTo>
                                <a:lnTo>
                                  <a:pt x="79209" y="49555"/>
                                </a:lnTo>
                                <a:lnTo>
                                  <a:pt x="50634" y="54775"/>
                                </a:lnTo>
                                <a:lnTo>
                                  <a:pt x="66662" y="57696"/>
                                </a:lnTo>
                                <a:lnTo>
                                  <a:pt x="27101" y="66979"/>
                                </a:lnTo>
                                <a:lnTo>
                                  <a:pt x="58928" y="64579"/>
                                </a:lnTo>
                                <a:lnTo>
                                  <a:pt x="94513" y="53314"/>
                                </a:lnTo>
                                <a:lnTo>
                                  <a:pt x="96837" y="48691"/>
                                </a:lnTo>
                                <a:lnTo>
                                  <a:pt x="112217" y="42329"/>
                                </a:lnTo>
                                <a:lnTo>
                                  <a:pt x="90030" y="47599"/>
                                </a:lnTo>
                                <a:lnTo>
                                  <a:pt x="97599" y="42824"/>
                                </a:lnTo>
                                <a:lnTo>
                                  <a:pt x="137388" y="34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060945" y="581615"/>
                            <a:ext cx="23939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78740">
                                <a:moveTo>
                                  <a:pt x="1892" y="0"/>
                                </a:moveTo>
                                <a:lnTo>
                                  <a:pt x="647" y="3632"/>
                                </a:lnTo>
                                <a:lnTo>
                                  <a:pt x="0" y="7416"/>
                                </a:lnTo>
                                <a:lnTo>
                                  <a:pt x="0" y="11328"/>
                                </a:lnTo>
                                <a:lnTo>
                                  <a:pt x="18389" y="51371"/>
                                </a:lnTo>
                                <a:lnTo>
                                  <a:pt x="62818" y="71113"/>
                                </a:lnTo>
                                <a:lnTo>
                                  <a:pt x="123393" y="78511"/>
                                </a:lnTo>
                                <a:lnTo>
                                  <a:pt x="153854" y="76528"/>
                                </a:lnTo>
                                <a:lnTo>
                                  <a:pt x="205103" y="62384"/>
                                </a:lnTo>
                                <a:lnTo>
                                  <a:pt x="236502" y="31730"/>
                                </a:lnTo>
                                <a:lnTo>
                                  <a:pt x="239026" y="9956"/>
                                </a:lnTo>
                                <a:lnTo>
                                  <a:pt x="239026" y="7048"/>
                                </a:lnTo>
                                <a:lnTo>
                                  <a:pt x="238633" y="4190"/>
                                </a:lnTo>
                                <a:lnTo>
                                  <a:pt x="237832" y="1371"/>
                                </a:lnTo>
                                <a:lnTo>
                                  <a:pt x="238061" y="4660"/>
                                </a:lnTo>
                                <a:lnTo>
                                  <a:pt x="228765" y="25527"/>
                                </a:lnTo>
                                <a:lnTo>
                                  <a:pt x="203412" y="42571"/>
                                </a:lnTo>
                                <a:lnTo>
                                  <a:pt x="165806" y="54065"/>
                                </a:lnTo>
                                <a:lnTo>
                                  <a:pt x="119748" y="58280"/>
                                </a:lnTo>
                                <a:lnTo>
                                  <a:pt x="73703" y="54065"/>
                                </a:lnTo>
                                <a:lnTo>
                                  <a:pt x="36099" y="42571"/>
                                </a:lnTo>
                                <a:lnTo>
                                  <a:pt x="10745" y="25527"/>
                                </a:lnTo>
                                <a:lnTo>
                                  <a:pt x="1447" y="4660"/>
                                </a:lnTo>
                                <a:lnTo>
                                  <a:pt x="1447" y="3086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945" y="582974"/>
                            <a:ext cx="238467" cy="77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062380" y="532657"/>
                            <a:ext cx="23685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07314">
                                <a:moveTo>
                                  <a:pt x="118313" y="0"/>
                                </a:moveTo>
                                <a:lnTo>
                                  <a:pt x="72260" y="4215"/>
                                </a:lnTo>
                                <a:lnTo>
                                  <a:pt x="34653" y="15708"/>
                                </a:lnTo>
                                <a:lnTo>
                                  <a:pt x="9297" y="32752"/>
                                </a:lnTo>
                                <a:lnTo>
                                  <a:pt x="0" y="53619"/>
                                </a:lnTo>
                                <a:lnTo>
                                  <a:pt x="9297" y="74486"/>
                                </a:lnTo>
                                <a:lnTo>
                                  <a:pt x="34653" y="91530"/>
                                </a:lnTo>
                                <a:lnTo>
                                  <a:pt x="72260" y="103023"/>
                                </a:lnTo>
                                <a:lnTo>
                                  <a:pt x="118313" y="107238"/>
                                </a:lnTo>
                                <a:lnTo>
                                  <a:pt x="164363" y="103023"/>
                                </a:lnTo>
                                <a:lnTo>
                                  <a:pt x="201966" y="91530"/>
                                </a:lnTo>
                                <a:lnTo>
                                  <a:pt x="227317" y="74486"/>
                                </a:lnTo>
                                <a:lnTo>
                                  <a:pt x="236613" y="53619"/>
                                </a:lnTo>
                                <a:lnTo>
                                  <a:pt x="227317" y="32752"/>
                                </a:lnTo>
                                <a:lnTo>
                                  <a:pt x="201966" y="15708"/>
                                </a:lnTo>
                                <a:lnTo>
                                  <a:pt x="164363" y="4215"/>
                                </a:lnTo>
                                <a:lnTo>
                                  <a:pt x="1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520" y="570833"/>
                            <a:ext cx="193294" cy="69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108761" y="555491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83" y="6819"/>
                                </a:moveTo>
                                <a:lnTo>
                                  <a:pt x="93014" y="0"/>
                                </a:lnTo>
                                <a:lnTo>
                                  <a:pt x="53301" y="1993"/>
                                </a:lnTo>
                                <a:lnTo>
                                  <a:pt x="47802" y="6426"/>
                                </a:lnTo>
                                <a:lnTo>
                                  <a:pt x="29527" y="8953"/>
                                </a:lnTo>
                                <a:lnTo>
                                  <a:pt x="52959" y="9690"/>
                                </a:lnTo>
                                <a:lnTo>
                                  <a:pt x="42748" y="12750"/>
                                </a:lnTo>
                                <a:lnTo>
                                  <a:pt x="1219" y="10680"/>
                                </a:lnTo>
                                <a:lnTo>
                                  <a:pt x="0" y="14592"/>
                                </a:lnTo>
                                <a:lnTo>
                                  <a:pt x="36995" y="15849"/>
                                </a:lnTo>
                                <a:lnTo>
                                  <a:pt x="63868" y="19519"/>
                                </a:lnTo>
                                <a:lnTo>
                                  <a:pt x="63957" y="10731"/>
                                </a:lnTo>
                                <a:lnTo>
                                  <a:pt x="92951" y="13423"/>
                                </a:lnTo>
                                <a:lnTo>
                                  <a:pt x="81051" y="5397"/>
                                </a:lnTo>
                                <a:lnTo>
                                  <a:pt x="122783" y="6819"/>
                                </a:lnTo>
                                <a:close/>
                              </a:path>
                              <a:path w="137795" h="67310">
                                <a:moveTo>
                                  <a:pt x="137388" y="34048"/>
                                </a:moveTo>
                                <a:lnTo>
                                  <a:pt x="136080" y="30911"/>
                                </a:lnTo>
                                <a:lnTo>
                                  <a:pt x="101003" y="39166"/>
                                </a:lnTo>
                                <a:lnTo>
                                  <a:pt x="73812" y="43141"/>
                                </a:lnTo>
                                <a:lnTo>
                                  <a:pt x="79197" y="49568"/>
                                </a:lnTo>
                                <a:lnTo>
                                  <a:pt x="50634" y="54787"/>
                                </a:lnTo>
                                <a:lnTo>
                                  <a:pt x="66662" y="57683"/>
                                </a:lnTo>
                                <a:lnTo>
                                  <a:pt x="27089" y="66992"/>
                                </a:lnTo>
                                <a:lnTo>
                                  <a:pt x="58928" y="64592"/>
                                </a:lnTo>
                                <a:lnTo>
                                  <a:pt x="94500" y="53301"/>
                                </a:lnTo>
                                <a:lnTo>
                                  <a:pt x="96837" y="48717"/>
                                </a:lnTo>
                                <a:lnTo>
                                  <a:pt x="112217" y="42354"/>
                                </a:lnTo>
                                <a:lnTo>
                                  <a:pt x="90030" y="47612"/>
                                </a:lnTo>
                                <a:lnTo>
                                  <a:pt x="97599" y="42837"/>
                                </a:lnTo>
                                <a:lnTo>
                                  <a:pt x="137388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610" y="508844"/>
                            <a:ext cx="239052" cy="127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118438" y="531679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96" y="6807"/>
                                </a:moveTo>
                                <a:lnTo>
                                  <a:pt x="93014" y="0"/>
                                </a:lnTo>
                                <a:lnTo>
                                  <a:pt x="53301" y="1993"/>
                                </a:lnTo>
                                <a:lnTo>
                                  <a:pt x="47815" y="6413"/>
                                </a:lnTo>
                                <a:lnTo>
                                  <a:pt x="29527" y="8940"/>
                                </a:lnTo>
                                <a:lnTo>
                                  <a:pt x="52971" y="9677"/>
                                </a:lnTo>
                                <a:lnTo>
                                  <a:pt x="42735" y="12738"/>
                                </a:lnTo>
                                <a:lnTo>
                                  <a:pt x="1219" y="10680"/>
                                </a:lnTo>
                                <a:lnTo>
                                  <a:pt x="0" y="14579"/>
                                </a:lnTo>
                                <a:lnTo>
                                  <a:pt x="36995" y="15836"/>
                                </a:lnTo>
                                <a:lnTo>
                                  <a:pt x="63868" y="19519"/>
                                </a:lnTo>
                                <a:lnTo>
                                  <a:pt x="63957" y="10718"/>
                                </a:lnTo>
                                <a:lnTo>
                                  <a:pt x="92951" y="13423"/>
                                </a:lnTo>
                                <a:lnTo>
                                  <a:pt x="81051" y="5384"/>
                                </a:lnTo>
                                <a:lnTo>
                                  <a:pt x="122796" y="6807"/>
                                </a:lnTo>
                                <a:close/>
                              </a:path>
                              <a:path w="137795" h="67310">
                                <a:moveTo>
                                  <a:pt x="137375" y="34061"/>
                                </a:moveTo>
                                <a:lnTo>
                                  <a:pt x="136067" y="30911"/>
                                </a:lnTo>
                                <a:lnTo>
                                  <a:pt x="101015" y="39141"/>
                                </a:lnTo>
                                <a:lnTo>
                                  <a:pt x="73812" y="43116"/>
                                </a:lnTo>
                                <a:lnTo>
                                  <a:pt x="79184" y="49568"/>
                                </a:lnTo>
                                <a:lnTo>
                                  <a:pt x="50634" y="54775"/>
                                </a:lnTo>
                                <a:lnTo>
                                  <a:pt x="66649" y="57670"/>
                                </a:lnTo>
                                <a:lnTo>
                                  <a:pt x="27089" y="66992"/>
                                </a:lnTo>
                                <a:lnTo>
                                  <a:pt x="58928" y="64579"/>
                                </a:lnTo>
                                <a:lnTo>
                                  <a:pt x="94513" y="53301"/>
                                </a:lnTo>
                                <a:lnTo>
                                  <a:pt x="96824" y="48691"/>
                                </a:lnTo>
                                <a:lnTo>
                                  <a:pt x="112217" y="42329"/>
                                </a:lnTo>
                                <a:lnTo>
                                  <a:pt x="90030" y="47599"/>
                                </a:lnTo>
                                <a:lnTo>
                                  <a:pt x="97599" y="42824"/>
                                </a:lnTo>
                                <a:lnTo>
                                  <a:pt x="137375" y="34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945" y="483685"/>
                            <a:ext cx="239026" cy="127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108761" y="506533"/>
                            <a:ext cx="1377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7310">
                                <a:moveTo>
                                  <a:pt x="122783" y="6819"/>
                                </a:moveTo>
                                <a:lnTo>
                                  <a:pt x="93014" y="0"/>
                                </a:lnTo>
                                <a:lnTo>
                                  <a:pt x="53301" y="1993"/>
                                </a:lnTo>
                                <a:lnTo>
                                  <a:pt x="47802" y="6426"/>
                                </a:lnTo>
                                <a:lnTo>
                                  <a:pt x="29527" y="8953"/>
                                </a:lnTo>
                                <a:lnTo>
                                  <a:pt x="52959" y="9677"/>
                                </a:lnTo>
                                <a:lnTo>
                                  <a:pt x="42748" y="12750"/>
                                </a:lnTo>
                                <a:lnTo>
                                  <a:pt x="1219" y="10680"/>
                                </a:lnTo>
                                <a:lnTo>
                                  <a:pt x="0" y="14579"/>
                                </a:lnTo>
                                <a:lnTo>
                                  <a:pt x="36995" y="15836"/>
                                </a:lnTo>
                                <a:lnTo>
                                  <a:pt x="63868" y="19519"/>
                                </a:lnTo>
                                <a:lnTo>
                                  <a:pt x="63957" y="10731"/>
                                </a:lnTo>
                                <a:lnTo>
                                  <a:pt x="92951" y="13423"/>
                                </a:lnTo>
                                <a:lnTo>
                                  <a:pt x="81051" y="5384"/>
                                </a:lnTo>
                                <a:lnTo>
                                  <a:pt x="122783" y="6819"/>
                                </a:lnTo>
                                <a:close/>
                              </a:path>
                              <a:path w="137795" h="67310">
                                <a:moveTo>
                                  <a:pt x="137388" y="34048"/>
                                </a:moveTo>
                                <a:lnTo>
                                  <a:pt x="136080" y="30899"/>
                                </a:lnTo>
                                <a:lnTo>
                                  <a:pt x="101003" y="39141"/>
                                </a:lnTo>
                                <a:lnTo>
                                  <a:pt x="73812" y="43116"/>
                                </a:lnTo>
                                <a:lnTo>
                                  <a:pt x="79197" y="49555"/>
                                </a:lnTo>
                                <a:lnTo>
                                  <a:pt x="50634" y="54762"/>
                                </a:lnTo>
                                <a:lnTo>
                                  <a:pt x="66662" y="57683"/>
                                </a:lnTo>
                                <a:lnTo>
                                  <a:pt x="27089" y="66992"/>
                                </a:lnTo>
                                <a:lnTo>
                                  <a:pt x="58928" y="64592"/>
                                </a:lnTo>
                                <a:lnTo>
                                  <a:pt x="94500" y="53301"/>
                                </a:lnTo>
                                <a:lnTo>
                                  <a:pt x="96837" y="48691"/>
                                </a:lnTo>
                                <a:lnTo>
                                  <a:pt x="112217" y="42329"/>
                                </a:lnTo>
                                <a:lnTo>
                                  <a:pt x="90030" y="47599"/>
                                </a:lnTo>
                                <a:lnTo>
                                  <a:pt x="97599" y="42824"/>
                                </a:lnTo>
                                <a:lnTo>
                                  <a:pt x="137388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4160" y="522395"/>
                            <a:ext cx="169468" cy="15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47" y="522395"/>
                            <a:ext cx="169468" cy="15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422" y="522395"/>
                            <a:ext cx="205092" cy="150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3600" y="3600"/>
                            <a:ext cx="6708140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8140" h="865505">
                                <a:moveTo>
                                  <a:pt x="137159" y="0"/>
                                </a:moveTo>
                                <a:lnTo>
                                  <a:pt x="6570357" y="0"/>
                                </a:lnTo>
                                <a:lnTo>
                                  <a:pt x="6613590" y="7022"/>
                                </a:lnTo>
                                <a:lnTo>
                                  <a:pt x="6651227" y="26554"/>
                                </a:lnTo>
                                <a:lnTo>
                                  <a:pt x="6680963" y="56290"/>
                                </a:lnTo>
                                <a:lnTo>
                                  <a:pt x="6700495" y="93927"/>
                                </a:lnTo>
                                <a:lnTo>
                                  <a:pt x="6707517" y="137160"/>
                                </a:lnTo>
                                <a:lnTo>
                                  <a:pt x="6707517" y="727976"/>
                                </a:lnTo>
                                <a:lnTo>
                                  <a:pt x="6700495" y="771210"/>
                                </a:lnTo>
                                <a:lnTo>
                                  <a:pt x="6680963" y="808850"/>
                                </a:lnTo>
                                <a:lnTo>
                                  <a:pt x="6651227" y="838590"/>
                                </a:lnTo>
                                <a:lnTo>
                                  <a:pt x="6613590" y="858125"/>
                                </a:lnTo>
                                <a:lnTo>
                                  <a:pt x="6570357" y="865149"/>
                                </a:lnTo>
                                <a:lnTo>
                                  <a:pt x="137159" y="865149"/>
                                </a:lnTo>
                                <a:lnTo>
                                  <a:pt x="93932" y="858126"/>
                                </a:lnTo>
                                <a:lnTo>
                                  <a:pt x="56295" y="838594"/>
                                </a:lnTo>
                                <a:lnTo>
                                  <a:pt x="26557" y="808856"/>
                                </a:lnTo>
                                <a:lnTo>
                                  <a:pt x="7023" y="771215"/>
                                </a:lnTo>
                                <a:lnTo>
                                  <a:pt x="0" y="727976"/>
                                </a:lnTo>
                                <a:lnTo>
                                  <a:pt x="0" y="137160"/>
                                </a:lnTo>
                                <a:lnTo>
                                  <a:pt x="7022" y="93927"/>
                                </a:lnTo>
                                <a:lnTo>
                                  <a:pt x="26554" y="56290"/>
                                </a:lnTo>
                                <a:lnTo>
                                  <a:pt x="56290" y="26554"/>
                                </a:lnTo>
                                <a:lnTo>
                                  <a:pt x="93927" y="7022"/>
                                </a:lnTo>
                                <a:lnTo>
                                  <a:pt x="137159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506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620591" y="21405"/>
                            <a:ext cx="4156710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4B5F5">
                              <w:pPr>
                                <w:spacing w:before="0" w:line="160" w:lineRule="exact"/>
                                <w:ind w:left="2128" w:right="0" w:firstLine="0"/>
                                <w:jc w:val="lef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5"/>
                                  <w:sz w:val="14"/>
                                </w:rPr>
                                <w:t>Add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5"/>
                                  <w:sz w:val="14"/>
                                </w:rPr>
                                <w:t>convenience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5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5"/>
                                  <w:sz w:val="14"/>
                                </w:rPr>
                                <w:t>life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5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5"/>
                                  <w:sz w:val="14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5"/>
                                  <w:sz w:val="14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5"/>
                                  <w:sz w:val="14"/>
                                </w:rPr>
                                <w:t>value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5"/>
                                  <w:sz w:val="14"/>
                                </w:rPr>
                                <w:t>added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2"/>
                                  <w:w w:val="115"/>
                                  <w:sz w:val="14"/>
                                </w:rPr>
                                <w:t>service</w:t>
                              </w:r>
                            </w:p>
                            <w:p w14:paraId="165876B0">
                              <w:pPr>
                                <w:tabs>
                                  <w:tab w:val="left" w:pos="633"/>
                                  <w:tab w:val="left" w:pos="4923"/>
                                </w:tabs>
                                <w:spacing w:before="90" w:line="125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1"/>
                                  <w:shd w:val="clear" w:color="auto" w:fill="05060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11"/>
                                  <w:shd w:val="clear" w:color="auto" w:fill="050605"/>
                                </w:rPr>
                                <w:t>Simply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0"/>
                                  <w:sz w:val="11"/>
                                  <w:shd w:val="clear" w:color="auto" w:fill="0506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11"/>
                                  <w:shd w:val="clear" w:color="auto" w:fill="050605"/>
                                </w:rPr>
                                <w:t>send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5"/>
                                  <w:w w:val="120"/>
                                  <w:sz w:val="11"/>
                                  <w:shd w:val="clear" w:color="auto" w:fill="0506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11"/>
                                  <w:shd w:val="clear" w:color="auto" w:fill="050605"/>
                                </w:rPr>
                                <w:t>**SMS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0"/>
                                  <w:sz w:val="11"/>
                                  <w:shd w:val="clear" w:color="auto" w:fill="0506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11"/>
                                  <w:shd w:val="clear" w:color="auto" w:fill="050605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0"/>
                                  <w:sz w:val="11"/>
                                  <w:shd w:val="clear" w:color="auto" w:fill="0506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11"/>
                                  <w:shd w:val="clear" w:color="auto" w:fill="050605"/>
                                </w:rPr>
                                <w:t>966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0"/>
                                  <w:sz w:val="11"/>
                                  <w:shd w:val="clear" w:color="auto" w:fill="0506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11"/>
                                  <w:shd w:val="clear" w:color="auto" w:fill="050605"/>
                                </w:rPr>
                                <w:t>400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0"/>
                                  <w:sz w:val="11"/>
                                  <w:shd w:val="clear" w:color="auto" w:fill="0506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11"/>
                                  <w:shd w:val="clear" w:color="auto" w:fill="050605"/>
                                </w:rPr>
                                <w:t>1111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0"/>
                                  <w:sz w:val="11"/>
                                  <w:shd w:val="clear" w:color="auto" w:fill="0506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11"/>
                                  <w:shd w:val="clear" w:color="auto" w:fill="050605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0"/>
                                  <w:sz w:val="11"/>
                                  <w:shd w:val="clear" w:color="auto" w:fill="0506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11"/>
                                  <w:shd w:val="clear" w:color="auto" w:fill="050605"/>
                                </w:rPr>
                                <w:t>avail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0"/>
                                  <w:sz w:val="11"/>
                                  <w:shd w:val="clear" w:color="auto" w:fill="0506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11"/>
                                  <w:shd w:val="clear" w:color="auto" w:fill="050605"/>
                                </w:rPr>
                                <w:t>below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120"/>
                                  <w:sz w:val="11"/>
                                  <w:shd w:val="clear" w:color="auto" w:fill="0506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20"/>
                                  <w:sz w:val="11"/>
                                  <w:shd w:val="clear" w:color="auto" w:fill="050605"/>
                                </w:rPr>
                                <w:t>facilities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1"/>
                                  <w:shd w:val="clear" w:color="auto" w:fill="050605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53062" y="395753"/>
                            <a:ext cx="2038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0071B">
                              <w:pPr>
                                <w:spacing w:before="0" w:line="156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5"/>
                                  <w:sz w:val="14"/>
                                </w:rPr>
                                <w:t>SMS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576489" y="223372"/>
                            <a:ext cx="2134870" cy="39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37BAB">
                              <w:pPr>
                                <w:spacing w:before="0" w:line="429" w:lineRule="auto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0"/>
                                  <w:sz w:val="12"/>
                                </w:rPr>
                                <w:t>Investor Service. A NIMF Virtual Branch Experience.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40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0"/>
                                  <w:sz w:val="12"/>
                                </w:rPr>
                                <w:t xml:space="preserve">For more details : Visit :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HYPERLINK "http://www.nipponindiamf.com/"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0"/>
                                  <w:sz w:val="12"/>
                                  <w:u w:val="single" w:color="050605"/>
                                </w:rPr>
                                <w:t>www.nipponindiamf.com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0"/>
                                  <w:sz w:val="12"/>
                                  <w:u w:val="single" w:color="050605"/>
                                </w:rPr>
                                <w:fldChar w:fldCharType="end"/>
                              </w:r>
                            </w:p>
                            <w:p w14:paraId="3117A4E2">
                              <w:pPr>
                                <w:spacing w:before="0" w:line="134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0"/>
                                  <w:sz w:val="12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0"/>
                                  <w:sz w:val="12"/>
                                </w:rPr>
                                <w:t>can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0"/>
                                  <w:sz w:val="12"/>
                                </w:rPr>
                                <w:t>also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0"/>
                                  <w:sz w:val="12"/>
                                </w:rPr>
                                <w:t>follow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w w:val="110"/>
                                  <w:sz w:val="12"/>
                                </w:rPr>
                                <w:t>us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50605"/>
                                  <w:spacing w:val="-5"/>
                                  <w:w w:val="110"/>
                                  <w:sz w:val="12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817794" y="751954"/>
                            <a:ext cx="67627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E9F50"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050605"/>
                                  <w:w w:val="120"/>
                                  <w:sz w:val="9"/>
                                </w:rPr>
                                <w:t>**SMS</w:t>
                              </w:r>
                              <w:r>
                                <w:rPr>
                                  <w:color w:val="050605"/>
                                  <w:spacing w:val="2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50605"/>
                                  <w:w w:val="120"/>
                                  <w:sz w:val="9"/>
                                </w:rPr>
                                <w:t>charges</w:t>
                              </w:r>
                              <w:r>
                                <w:rPr>
                                  <w:color w:val="050605"/>
                                  <w:spacing w:val="2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50605"/>
                                  <w:spacing w:val="-2"/>
                                  <w:w w:val="120"/>
                                  <w:sz w:val="9"/>
                                </w:rPr>
                                <w:t>apply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8pt;margin-top:762.15pt;height:68.7pt;width:528.75pt;mso-position-horizontal-relative:page;mso-position-vertical-relative:page;z-index:-251620352;mso-width-relative:page;mso-height-relative:page;" coordsize="6715125,872490" o:gfxdata="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">
                <o:lock v:ext="edit" aspectratio="f"/>
                <v:shape id="Image 157" o:spid="_x0000_s1026" o:spt="75" type="#_x0000_t75" style="position:absolute;left:164217;top:298545;height:315252;width:359321;" filled="f" o:preferrelative="t" stroked="f" coordsize="21600,21600" o:gfxdata="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KK2xG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4" o:title=""/>
                  <o:lock v:ext="edit" aspectratio="f"/>
                </v:shape>
                <v:shape id="Image 158" o:spid="_x0000_s1026" o:spt="75" type="#_x0000_t75" style="position:absolute;left:255771;top:342017;height:108585;width:181089;" filled="f" o:preferrelative="t" stroked="f" coordsize="21600,21600" o:gfxdata="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mNJ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f"/>
                </v:shape>
                <v:shape id="Graphic 159" o:spid="_x0000_s1026" o:spt="100" style="position:absolute;left:217760;top:382695;height:160020;width:263525;" fillcolor="#FFFFFF" filled="t" stroked="f" coordsize="263525,160020" o:gfxdata="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Nq8L4A&#10;AADcAAAADwAAAAAAAAABACAAAAAiAAAAZHJzL2Rvd25yZXYueG1sUEsBAhQAFAAAAAgAh07iQDMv&#10;BZ47AAAAOQAAABAAAAAAAAAAAQAgAAAADQEAAGRycy9zaGFwZXhtbC54bWxQSwUGAAAAAAYABgBb&#10;AQAAtwMAAAAA&#10;" path="m131711,0l80436,4727,38571,17621,10348,36743,0,60159,8068,80941,30353,98578,63972,111760,106045,119176,100477,130193,93079,140244,84322,149578,74676,158445,84539,159796,103644,151237,126350,136649,147015,119913,192842,113459,229782,100314,254437,82030,263410,60159,253062,36743,224840,17621,182979,4727,13171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0" o:spid="_x0000_s1026" o:spt="100" style="position:absolute;left:4260018;top:555491;height:78740;width:239395;" fillcolor="#686868" filled="t" stroked="f" coordsize="239395,78740" o:gfxdata="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j0+q&#10;wAAAANwAAAAPAAAAAAAAAAEAIAAAACIAAABkcnMvZG93bnJldi54bWxQSwECFAAUAAAACACHTuJA&#10;My8FnjsAAAA5AAAAEAAAAAAAAAABACAAAAAPAQAAZHJzL3NoYXBleG1sLnhtbFBLBQYAAAAABgAG&#10;AFsBAAC5AwAAAAA=&#10;" path="m1905,0l647,3632,0,7416,0,11328,18389,51371,62823,71113,123393,78511,153859,76528,205105,62384,236502,31729,239026,9944,239026,7048,238633,4190,237832,1371,238061,4660,228765,25526,203412,42565,165806,54054,119748,58267,73703,54054,36099,42565,10745,25526,1447,4660,1447,3086,19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61" o:spid="_x0000_s1026" o:spt="75" type="#_x0000_t75" style="position:absolute;left:4304645;top:560927;height:73024;width:194296;" filled="f" o:preferrelative="t" stroked="f" coordsize="21600,21600" o:gfxdata="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dBA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f"/>
                </v:shape>
                <v:shape id="Graphic 162" o:spid="_x0000_s1026" o:spt="100" style="position:absolute;left:4261465;top:506533;height:107314;width:236854;" fillcolor="#050605" filled="t" stroked="f" coordsize="236854,107314" o:gfxdata="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R5Gt7gAAADcAAAA&#10;DwAAAAAAAAABACAAAAAiAAAAZHJzL2Rvd25yZXYueG1sUEsBAhQAFAAAAAgAh07iQDMvBZ47AAAA&#10;OQAAABAAAAAAAAAAAQAgAAAABwEAAGRycy9zaGFwZXhtbC54bWxQSwUGAAAAAAYABgBbAQAAsQMA&#10;AAAA&#10;" path="m118313,0l72260,4215,34653,15708,9297,32752,0,53619,9297,74484,34653,91524,72260,103013,118313,107226,164363,103013,201966,91524,227317,74484,236613,53619,227317,32752,201966,15708,164363,4215,1183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63" o:spid="_x0000_s1026" o:spt="75" type="#_x0000_t75" style="position:absolute;left:4301728;top:537317;height:76441;width:196351;" filled="f" o:preferrelative="t" stroked="f" coordsize="21600,21600" o:gfxdata="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nHyt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7" o:title=""/>
                  <o:lock v:ext="edit" aspectratio="f"/>
                </v:shape>
                <v:shape id="Graphic 164" o:spid="_x0000_s1026" o:spt="100" style="position:absolute;left:4307846;top:529380;height:67310;width:137795;" fillcolor="#FFFFFF" filled="t" stroked="f" coordsize="137795,67310" o:gfxdata="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wPSBvQAA&#10;ANwAAAAPAAAAAAAAAAEAIAAAACIAAABkcnMvZG93bnJldi54bWxQSwECFAAUAAAACACHTuJAMy8F&#10;njsAAAA5AAAAEAAAAAAAAAABACAAAAAMAQAAZHJzL3NoYXBleG1sLnhtbFBLBQYAAAAABgAGAFsB&#10;AAC2AwAAAAA=&#10;" path="m122783,6819l93014,0,53301,1993,47802,6426,29527,8953,52971,9677,42748,12750,1219,10680,0,14579,36995,15836,63868,19519,63957,10731,92951,13423,81051,5384,122783,6819xem137388,34048l136080,30911,101003,39154,73825,43116,79184,49555,50622,54762,66662,57683,27076,66992,58915,64592,94500,53301,96824,48691,112204,42329,90017,47586,97586,42824,137388,34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5" o:spid="_x0000_s1026" o:spt="100" style="position:absolute;left:4248905;top:511587;height:78740;width:239395;" fillcolor="#686868" filled="t" stroked="f" coordsize="239395,78740" o:gfxdata="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+OwyvQAA&#10;ANwAAAAPAAAAAAAAAAEAIAAAACIAAABkcnMvZG93bnJldi54bWxQSwECFAAUAAAACACHTuJAMy8F&#10;njsAAAA5AAAAEAAAAAAAAAABACAAAAAMAQAAZHJzL3NoYXBleG1sLnhtbFBLBQYAAAAABgAGAFsB&#10;AAC2AwAAAAA=&#10;" path="m1892,0l635,3632,0,7416,0,11341,18389,51371,62818,71119,123393,78524,153859,76538,205105,62386,236502,31740,239026,9956,239026,7048,238633,4190,237820,1384,238061,4673,228763,25533,203407,42573,165800,54065,119748,58280,73697,54065,36094,42573,10743,25533,1447,4673,1447,3098,189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66" o:spid="_x0000_s1026" o:spt="75" type="#_x0000_t75" style="position:absolute;left:4313942;top:533558;height:56502;width:173431;" filled="f" o:preferrelative="t" stroked="f" coordsize="21600,21600" o:gfxdata="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Md9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o:title=""/>
                  <o:lock v:ext="edit" aspectratio="f"/>
                </v:shape>
                <v:shape id="Graphic 167" o:spid="_x0000_s1026" o:spt="100" style="position:absolute;left:4250353;top:462641;height:107314;width:236854;" fillcolor="#050605" filled="t" stroked="f" coordsize="236854,107314" o:gfxdata="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WnlL7gAAADcAAAA&#10;DwAAAAAAAAABACAAAAAiAAAAZHJzL2Rvd25yZXYueG1sUEsBAhQAFAAAAAgAh07iQDMvBZ47AAAA&#10;OQAAABAAAAAAAAAAAQAgAAAABwEAAGRycy9zaGFwZXhtbC54bWxQSwUGAAAAAAYABgBbAQAAsQMA&#10;AAAA&#10;" path="m118313,0l72255,4213,34648,15703,9296,32746,0,53619,9296,74479,34648,91519,72255,103011,118313,107226,164358,103011,201961,91519,227316,74479,236613,53619,227316,32746,201961,15703,164358,4213,1183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68" o:spid="_x0000_s1026" o:spt="75" type="#_x0000_t75" style="position:absolute;left:4307427;top:554653;height:15201;width:136169;" filled="f" o:preferrelative="t" stroked="f" coordsize="21600,21600" o:gfxdata="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n7Eb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9" o:title=""/>
                  <o:lock v:ext="edit" aspectratio="f"/>
                </v:shape>
                <v:shape id="Graphic 169" o:spid="_x0000_s1026" o:spt="100" style="position:absolute;left:4296734;top:485489;height:67310;width:137795;" fillcolor="#FFFFFF" filled="t" stroked="f" coordsize="137795,67310" o:gfxdata="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wVsfvQAA&#10;ANwAAAAPAAAAAAAAAAEAIAAAACIAAABkcnMvZG93bnJldi54bWxQSwECFAAUAAAACACHTuJAMy8F&#10;njsAAAA5AAAAEAAAAAAAAAABACAAAAAMAQAAZHJzL3NoYXBleG1sLnhtbFBLBQYAAAAABgAGAFsB&#10;AAC2AwAAAAA=&#10;" path="m122783,6807l93002,0,53289,1993,47802,6413,29527,8940,52959,9677,42735,12738,1206,10680,0,14579,36995,15836,63868,19519,63944,10718,92938,13423,81051,5384,122783,6807xem137388,34048l136067,30899,100990,39141,73812,43116,79184,49555,50622,54762,66649,57670,27089,66979,58928,64579,94500,53289,96837,48691,112191,42329,90030,47586,97586,42811,137388,34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70" o:spid="_x0000_s1026" o:spt="100" style="position:absolute;left:4258583;top:487775;height:78740;width:239395;" fillcolor="#686868" filled="t" stroked="f" coordsize="239395,78740" o:gfxdata="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W2Xe/&#10;AAAA3AAAAA8AAAAAAAAAAQAgAAAAIgAAAGRycy9kb3ducmV2LnhtbFBLAQIUABQAAAAIAIdO4kAz&#10;LwWeOwAAADkAAAAQAAAAAAAAAAEAIAAAAA4BAABkcnMvc2hhcGV4bWwueG1sUEsFBgAAAAAGAAYA&#10;WwEAALgDAAAAAA==&#10;" path="m1892,0l647,3619,0,7404,0,11328,18389,51371,62818,71108,123393,78511,153859,76526,205105,62379,236502,31729,239026,9944,239026,7048,238633,4190,237832,1371,238061,4660,228765,25526,203412,42565,165806,54054,119748,58267,73703,54054,36099,42565,10745,25526,1447,4660,1447,3086,189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71" o:spid="_x0000_s1026" o:spt="75" type="#_x0000_t75" style="position:absolute;left:4303185;top:493223;height:73024;width:194424;" filled="f" o:preferrelative="t" stroked="f" coordsize="21600,21600" o:gfxdata="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+cB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f"/>
                </v:shape>
                <v:shape id="Graphic 172" o:spid="_x0000_s1026" o:spt="100" style="position:absolute;left:4260030;top:438816;height:107314;width:236854;" fillcolor="#050605" filled="t" stroked="f" coordsize="236854,107314" o:gfxdata="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MfQargAAADcAAAA&#10;DwAAAAAAAAABACAAAAAiAAAAZHJzL2Rvd25yZXYueG1sUEsBAhQAFAAAAAgAh07iQDMvBZ47AAAA&#10;OQAAABAAAAAAAAAAAQAgAAAABwEAAGRycy9zaGFwZXhtbC54bWxQSwUGAAAAAAYABgBbAQAAsQMA&#10;AAAA&#10;" path="m118313,0l72260,4213,34653,15703,9297,32746,0,53619,9297,74484,34653,91524,72260,103013,118313,107226,164363,103013,201966,91524,227317,74484,236613,53619,227317,32746,201966,15703,164363,4213,1183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73" o:spid="_x0000_s1026" o:spt="75" type="#_x0000_t75" style="position:absolute;left:4297762;top:472205;height:73837;width:198795;" filled="f" o:preferrelative="t" stroked="f" coordsize="21600,21600" o:gfxdata="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RPADe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41" o:title=""/>
                  <o:lock v:ext="edit" aspectratio="f"/>
                </v:shape>
                <v:shape id="Graphic 174" o:spid="_x0000_s1026" o:spt="100" style="position:absolute;left:4306398;top:461664;height:67310;width:137795;" fillcolor="#FFFFFF" filled="t" stroked="f" coordsize="137795,67310" o:gfxdata="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GWJcvQAA&#10;ANwAAAAPAAAAAAAAAAEAIAAAACIAAABkcnMvZG93bnJldi54bWxQSwECFAAUAAAACACHTuJAMy8F&#10;njsAAAA5AAAAEAAAAAAAAAABACAAAAAMAQAAZHJzL3NoYXBleG1sLnhtbFBLBQYAAAAABgAGAFsB&#10;AAC2AwAAAAA=&#10;" path="m122783,6819l93014,0,53301,1993,47802,6413,29527,8940,52959,9677,42748,12750,1231,10680,0,14579,36995,15836,63868,19519,63957,10718,92951,13423,81051,5384,122783,6819xem137388,34048l136080,30899,101003,39141,73812,43116,79197,49555,50634,54762,66662,57683,27089,66979,58928,64579,94500,53301,96837,48691,112217,42329,90030,47586,97599,42824,137388,34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75" o:spid="_x0000_s1026" o:spt="100" style="position:absolute;left:4248905;top:462629;height:78740;width:239395;" fillcolor="#686868" filled="t" stroked="f" coordsize="239395,78740" o:gfxdata="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IXrvvQAA&#10;ANwAAAAPAAAAAAAAAAEAIAAAACIAAABkcnMvZG93bnJldi54bWxQSwECFAAUAAAACACHTuJAMy8F&#10;njsAAAA5AAAAEAAAAAAAAAABACAAAAAMAQAAZHJzL3NoYXBleG1sLnhtbFBLBQYAAAAABgAGAFsB&#10;AAC2AwAAAAA=&#10;" path="m1892,0l635,3632,0,7416,0,11328,18389,51371,62818,71113,123393,78511,153859,76526,205105,62379,236502,31730,239026,9956,239026,7048,238633,4190,237820,1371,238061,4660,228763,25527,203407,42571,165800,54065,119748,58280,73697,54065,36094,42571,10743,25527,1447,4660,1447,3098,189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76" o:spid="_x0000_s1026" o:spt="75" type="#_x0000_t75" style="position:absolute;left:4248905;top:463984;height:77105;width:239026;" filled="f" o:preferrelative="t" stroked="f" coordsize="21600,21600" o:gfxdata="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pqa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f"/>
                </v:shape>
                <v:shape id="Graphic 177" o:spid="_x0000_s1026" o:spt="100" style="position:absolute;left:4250353;top:413670;height:107314;width:236854;" fillcolor="#050605" filled="t" stroked="f" coordsize="236854,107314" o:gfxdata="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LBz8rgAAADcAAAA&#10;DwAAAAAAAAABACAAAAAiAAAAZHJzL2Rvd25yZXYueG1sUEsBAhQAFAAAAAgAh07iQDMvBZ47AAAA&#10;OQAAABAAAAAAAAAAAQAgAAAABwEAAGRycy9zaGFwZXhtbC54bWxQSwUGAAAAAAYABgBbAQAAsQMA&#10;AAAA&#10;" path="m118313,0l72255,4215,34648,15708,9296,32752,0,53619,9296,74486,34648,91530,72255,103023,118313,107238,164358,103023,201961,91530,227316,74486,236613,53619,227316,32752,201961,15708,164358,4215,1183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78" o:spid="_x0000_s1026" o:spt="75" type="#_x0000_t75" style="position:absolute;left:4250711;top:450449;height:70446;width:236066;" filled="f" o:preferrelative="t" stroked="f" coordsize="21600,21600" o:gfxdata="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xs0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3" o:title=""/>
                  <o:lock v:ext="edit" aspectratio="f"/>
                </v:shape>
                <v:shape id="Graphic 179" o:spid="_x0000_s1026" o:spt="100" style="position:absolute;left:4296734;top:436518;height:67310;width:137795;" fillcolor="#FFFFFF" filled="t" stroked="f" coordsize="137795,67310" o:gfxdata="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RjNwrsAAADc&#10;AAAADwAAAAAAAAABACAAAAAiAAAAZHJzL2Rvd25yZXYueG1sUEsBAhQAFAAAAAgAh07iQDMvBZ47&#10;AAAAOQAAABAAAAAAAAAAAQAgAAAACgEAAGRycy9zaGFwZXhtbC54bWxQSwUGAAAAAAYABgBbAQAA&#10;tAMAAAAA&#10;" path="m122783,6807l93002,0,53289,1981,47802,6413,29527,8940,52959,9677,42735,12738,1206,10668,0,14579,36995,15836,63868,19507,63944,10718,92938,13423,81051,5384,122783,6807xem137388,34036l136067,30899,100990,39141,73812,43116,79184,49555,50622,54762,66649,57670,27089,66979,58928,64579,94500,53289,96837,48691,112191,42329,90030,47586,97586,42811,137388,340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0" o:spid="_x0000_s1026" o:spt="100" style="position:absolute;left:4243571;top:422167;height:78740;width:239395;" fillcolor="#686868" filled="t" stroked="f" coordsize="239395,78740" o:gfxdata="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DqVC/&#10;AAAA3AAAAA8AAAAAAAAAAQAgAAAAIgAAAGRycy9kb3ducmV2LnhtbFBLAQIUABQAAAAIAIdO4kAz&#10;LwWeOwAAADkAAAAQAAAAAAAAAAEAIAAAAA4BAABkcnMvc2hhcGV4bWwueG1sUEsFBgAAAAAGAAYA&#10;WwEAALgDAAAAAA==&#10;" path="m1905,0l647,3632,0,7416,0,11328,18389,51371,62823,71113,123393,78511,153861,76528,205121,62384,236516,31730,239039,9956,239039,7048,238633,4191,237832,1371,238061,4660,228765,25527,203414,42571,165811,54065,119761,58280,73710,54065,36107,42571,10756,25527,1460,4660,1460,3086,19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81" o:spid="_x0000_s1026" o:spt="75" type="#_x0000_t75" style="position:absolute;left:4243654;top:424436;height:76203;width:238955;" filled="f" o:preferrelative="t" stroked="f" coordsize="21600,21600" o:gfxdata="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ILc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4" o:title=""/>
                  <o:lock v:ext="edit" aspectratio="f"/>
                </v:shape>
                <v:shape id="Graphic 182" o:spid="_x0000_s1026" o:spt="100" style="position:absolute;left:4245031;top:373208;height:107314;width:236854;" fillcolor="#050605" filled="t" stroked="f" coordsize="236854,107314" o:gfxdata="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RKgTbgAAADcAAAA&#10;DwAAAAAAAAABACAAAAAiAAAAZHJzL2Rvd25yZXYueG1sUEsBAhQAFAAAAAgAh07iQDMvBZ47AAAA&#10;OQAAABAAAAAAAAAAAQAgAAAABwEAAGRycy9zaGFwZXhtbC54bWxQSwUGAAAAAAYABgBbAQAAsQMA&#10;AAAA&#10;" path="m118313,0l72255,4215,34648,15708,9296,32752,0,53619,9296,74486,34648,91530,72255,103023,118313,107238,164356,103023,201955,91530,227305,74486,236600,53619,227305,32752,201955,15708,164356,4215,1183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83" o:spid="_x0000_s1026" o:spt="75" type="#_x0000_t75" style="position:absolute;left:4245133;top:403993;height:76441;width:236499;" filled="f" o:preferrelative="t" stroked="f" coordsize="21600,21600" o:gfxdata="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bux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5" o:title=""/>
                  <o:lock v:ext="edit" aspectratio="f"/>
                </v:shape>
                <v:shape id="Graphic 184" o:spid="_x0000_s1026" o:spt="100" style="position:absolute;left:4291400;top:396055;height:67310;width:137795;" fillcolor="#FFFFFF" filled="t" stroked="f" coordsize="137795,67310" o:gfxdata="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zBJ7vQAA&#10;ANwAAAAPAAAAAAAAAAEAIAAAACIAAABkcnMvZG93bnJldi54bWxQSwECFAAUAAAACACHTuJAMy8F&#10;njsAAAA5AAAAEAAAAAAAAAABACAAAAAMAQAAZHJzL3NoYXBleG1sLnhtbFBLBQYAAAAABgAGAFsB&#10;AAC2AwAAAAA=&#10;" path="m122796,6819l93014,0,53301,1993,47815,6426,29540,8953,52971,9690,42748,12750,1219,10680,0,14592,36995,15849,63868,19519,63957,10731,92951,13423,81051,5397,122796,6819xem137388,34048l136093,30911,101015,39154,73825,43129,79209,49568,50634,54775,66662,57683,27101,66992,58928,64592,94513,53301,96837,48704,112217,42341,90043,47599,97599,42824,137388,34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5" o:spid="_x0000_s1026" o:spt="100" style="position:absolute;left:4232459;top:378275;height:78740;width:239395;" fillcolor="#686868" filled="t" stroked="f" coordsize="239395,78740" o:gfxdata="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0Csi8AAAA&#10;3AAAAA8AAAAAAAAAAQAgAAAAIgAAAGRycy9kb3ducmV2LnhtbFBLAQIUABQAAAAIAIdO4kAzLwWe&#10;OwAAADkAAAAQAAAAAAAAAAEAIAAAAAsBAABkcnMvc2hhcGV4bWwueG1sUEsFBgAAAAAGAAYAWwEA&#10;ALUDAAAAAA==&#10;" path="m1905,0l647,3619,0,7404,0,11328,18389,51371,62823,71108,123393,78511,153859,76526,205105,62379,236502,31729,239026,9944,239026,7035,238633,4178,237832,1371,238061,4660,228765,25526,203412,42565,165806,54054,119748,58267,73703,54054,36099,42565,10745,25526,1447,4660,1447,3086,19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86" o:spid="_x0000_s1026" o:spt="75" type="#_x0000_t75" style="position:absolute;left:4232459;top:379634;height:77114;width:238480;" filled="f" o:preferrelative="t" stroked="f" coordsize="21600,21600" o:gfxdata="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pJb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f"/>
                </v:shape>
                <v:shape id="Graphic 187" o:spid="_x0000_s1026" o:spt="100" style="position:absolute;left:4233907;top:329317;height:107314;width:236854;" fillcolor="#050605" filled="t" stroked="f" coordsize="236854,107314" o:gfxdata="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WUD1bgAAADcAAAA&#10;DwAAAAAAAAABACAAAAAiAAAAZHJzL2Rvd25yZXYueG1sUEsBAhQAFAAAAAgAh07iQDMvBZ47AAAA&#10;OQAAABAAAAAAAAAAAQAgAAAABwEAAGRycy9zaGFwZXhtbC54bWxQSwUGAAAAAAYABgBbAQAAsQMA&#10;AAAA&#10;" path="m118313,0l72260,4213,34653,15703,9297,32746,0,53619,9297,74484,34653,91524,72260,103013,118313,107226,164363,103013,201966,91524,227317,74484,236613,53619,227317,32746,201966,15703,164363,4213,1183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88" o:spid="_x0000_s1026" o:spt="75" type="#_x0000_t75" style="position:absolute;left:4233919;top:367493;height:69049;width:193294;" filled="f" o:preferrelative="t" stroked="f" coordsize="21600,21600" o:gfxdata="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9Qp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f"/>
                </v:shape>
                <v:shape id="Graphic 189" o:spid="_x0000_s1026" o:spt="100" style="position:absolute;left:4280287;top:352164;height:67310;width:137795;" fillcolor="#FFFFFF" filled="t" stroked="f" coordsize="137795,67310" o:gfxdata="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zb3lvQAA&#10;ANwAAAAPAAAAAAAAAAEAIAAAACIAAABkcnMvZG93bnJldi54bWxQSwECFAAUAAAACACHTuJAMy8F&#10;njsAAAA5AAAAEAAAAAAAAAABACAAAAAMAQAAZHJzL3NoYXBleG1sLnhtbFBLBQYAAAAABgAGAFsB&#10;AAC2AwAAAAA=&#10;" path="m122783,6807l93014,0,53301,1993,47802,6400,29527,8940,52971,9677,42748,12750,1219,10680,0,14579,36995,15836,63868,19519,63957,10718,92951,13423,81051,5384,122783,6807xem137388,34048l136080,30899,101015,39141,73825,43116,79197,49555,50634,54762,66662,57683,27089,66979,58928,64579,94500,53301,96837,48691,112217,42329,90030,47586,97599,42824,137388,34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90" o:spid="_x0000_s1026" o:spt="75" type="#_x0000_t75" style="position:absolute;left:4242136;top:305492;height:127469;width:239039;" filled="f" o:preferrelative="t" stroked="f" coordsize="21600,21600" o:gfxdata="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rZa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8" o:title=""/>
                  <o:lock v:ext="edit" aspectratio="f"/>
                </v:shape>
                <v:shape id="Graphic 191" o:spid="_x0000_s1026" o:spt="100" style="position:absolute;left:4289964;top:328339;height:67310;width:137795;" fillcolor="#FFFFFF" filled="t" stroked="f" coordsize="137795,67310" o:gfxdata="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iJz68AAAA&#10;3AAAAA8AAAAAAAAAAQAgAAAAIgAAAGRycy9kb3ducmV2LnhtbFBLAQIUABQAAAAIAIdO4kAzLwWe&#10;OwAAADkAAAAQAAAAAAAAAAEAIAAAAAsBAABkcnMvc2hhcGV4bWwueG1sUEsFBgAAAAAGAAYAWwEA&#10;ALUDAAAAAA==&#10;" path="m122783,6819l93014,0,53301,1993,47802,6426,29527,8953,52959,9677,42748,12750,1219,10680,0,14579,36995,15836,63855,19519,63957,10718,92951,13423,81038,5384,122783,6819xem137375,34048l136080,30911,101003,39141,73812,43116,79197,49555,50622,54762,66649,57683,27089,66992,58915,64592,94500,53301,96824,48691,112204,42329,90017,47586,97586,42824,137375,34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92" o:spid="_x0000_s1026" o:spt="75" type="#_x0000_t75" style="position:absolute;left:4232459;top:280346;height:127469;width:239039;" filled="f" o:preferrelative="t" stroked="f" coordsize="21600,21600" o:gfxdata="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j0y7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9" o:title=""/>
                  <o:lock v:ext="edit" aspectratio="f"/>
                </v:shape>
                <v:shape id="Graphic 193" o:spid="_x0000_s1026" o:spt="100" style="position:absolute;left:4280287;top:303193;height:67310;width:137795;" fillcolor="#FFFFFF" filled="t" stroked="f" coordsize="137795,67310" o:gfxdata="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wc0rsAAADc&#10;AAAADwAAAAAAAAABACAAAAAiAAAAZHJzL2Rvd25yZXYueG1sUEsBAhQAFAAAAAgAh07iQDMvBZ47&#10;AAAAOQAAABAAAAAAAAAAAQAgAAAACgEAAGRycy9zaGFwZXhtbC54bWxQSwUGAAAAAAYABgBbAQAA&#10;tAMAAAAA&#10;" path="m122783,6807l93014,0,53301,1993,47802,6413,29527,8940,52971,9677,42748,12738,1219,10680,0,14579,36995,15836,63868,19519,63957,10718,92951,13423,81051,5384,122783,6807xem137388,34048l136080,30899,101015,39141,73825,43116,79197,49555,50634,54762,66662,57670,27089,66979,58928,64579,94500,53301,96837,48691,112217,42329,90030,47586,97599,42811,137388,34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4" o:spid="_x0000_s1026" o:spt="100" style="position:absolute;left:4072045;top:625519;height:78740;width:239395;" fillcolor="#686868" filled="t" stroked="f" coordsize="239395,78740" o:gfxdata="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hOY68AAAA&#10;3AAAAA8AAAAAAAAAAQAgAAAAIgAAAGRycy9kb3ducmV2LnhtbFBLAQIUABQAAAAIAIdO4kAzLwWe&#10;OwAAADkAAAAQAAAAAAAAAAEAIAAAAAsBAABkcnMvc2hhcGV4bWwueG1sUEsFBgAAAAAGAAYAWwEA&#10;ALUDAAAAAA==&#10;" path="m1917,0l647,3619,0,7404,0,11328,18402,51371,62826,71108,123405,78511,153870,76526,205107,62379,236518,31729,239039,9944,239039,7048,238633,4190,237845,1371,238074,4660,228776,25526,203420,42565,165813,54054,119761,58267,73713,54054,36106,42565,10747,25526,1447,4660,1447,3086,191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95" o:spid="_x0000_s1026" o:spt="75" type="#_x0000_t75" style="position:absolute;left:4072261;top:627775;height:76217;width:238822;" filled="f" o:preferrelative="t" stroked="f" coordsize="21600,21600" o:gfxdata="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ZuK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0" o:title=""/>
                  <o:lock v:ext="edit" aspectratio="f"/>
                </v:shape>
                <v:shape id="Graphic 196" o:spid="_x0000_s1026" o:spt="100" style="position:absolute;left:4073493;top:576560;height:107314;width:236854;" fillcolor="#050605" filled="t" stroked="f" coordsize="236854,107314" o:gfxdata="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/Awk7gAAADcAAAA&#10;DwAAAAAAAAABACAAAAAiAAAAZHJzL2Rvd25yZXYueG1sUEsBAhQAFAAAAAgAh07iQDMvBZ47AAAA&#10;OQAAABAAAAAAAAAAAQAgAAAABwEAAGRycy9zaGFwZXhtbC54bWxQSwUGAAAAAAYABgBbAQAAsQMA&#10;AAAA&#10;" path="m118325,0l72266,4213,34655,15703,9297,32746,0,53619,9297,74484,34655,91524,72266,103013,118325,107226,164368,103013,201968,91524,227318,74484,236613,53619,227318,32746,201968,15703,164368,4213,11832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97" o:spid="_x0000_s1026" o:spt="75" type="#_x0000_t75" style="position:absolute;left:4073506;top:607333;height:76454;width:236300;" filled="f" o:preferrelative="t" stroked="f" coordsize="21600,21600" o:gfxdata="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na3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1" o:title=""/>
                  <o:lock v:ext="edit" aspectratio="f"/>
                </v:shape>
                <v:shape id="Graphic 198" o:spid="_x0000_s1026" o:spt="100" style="position:absolute;left:4119873;top:599395;height:67310;width:137795;" fillcolor="#FFFFFF" filled="t" stroked="f" coordsize="137795,67310" o:gfxdata="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YjqO8AAAA&#10;3AAAAA8AAAAAAAAAAQAgAAAAIgAAAGRycy9kb3ducmV2LnhtbFBLAQIUABQAAAAIAIdO4kAzLwWe&#10;OwAAADkAAAAQAAAAAAAAAAEAIAAAAAsBAABkcnMvc2hhcGV4bWwueG1sUEsFBgAAAAAGAAYAWwEA&#10;ALUDAAAAAA==&#10;" path="m122796,6819l93014,0,53301,1993,47815,6413,29527,8940,52971,9677,42748,12750,1219,10680,0,14592,36995,15849,63868,19519,63957,10718,92951,13423,81051,5384,122796,6819xem137388,34061l136093,30899,101015,39154,73825,43129,79209,49555,50634,54775,66662,57696,27101,66979,58928,64579,94513,53314,96837,48691,112217,42329,90030,47599,97599,42824,137388,3406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9" o:spid="_x0000_s1026" o:spt="100" style="position:absolute;left:4060945;top:581615;height:78740;width:239395;" fillcolor="#686868" filled="t" stroked="f" coordsize="239395,78740" o:gfxdata="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CWELsAAADc&#10;AAAADwAAAAAAAAABACAAAAAiAAAAZHJzL2Rvd25yZXYueG1sUEsBAhQAFAAAAAgAh07iQDMvBZ47&#10;AAAAOQAAABAAAAAAAAAAAQAgAAAACgEAAGRycy9zaGFwZXhtbC54bWxQSwUGAAAAAAYABgBbAQAA&#10;tAMAAAAA&#10;" path="m1892,0l647,3632,0,7416,0,11328,18389,51371,62818,71113,123393,78511,153854,76528,205103,62384,236502,31730,239026,9956,239026,7048,238633,4190,237832,1371,238061,4660,228765,25527,203412,42571,165806,54065,119748,58280,73703,54065,36099,42571,10745,25527,1447,4660,1447,3086,189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00" o:spid="_x0000_s1026" o:spt="75" type="#_x0000_t75" style="position:absolute;left:4060945;top:582974;height:77101;width:238467;" filled="f" o:preferrelative="t" stroked="f" coordsize="21600,21600" o:gfxdata="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UUKw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2" o:title=""/>
                  <o:lock v:ext="edit" aspectratio="f"/>
                </v:shape>
                <v:shape id="Graphic 201" o:spid="_x0000_s1026" o:spt="100" style="position:absolute;left:4062380;top:532657;height:107314;width:236854;" fillcolor="#050605" filled="t" stroked="f" coordsize="236854,107314" o:gfxdata="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nNlwctAAAANwAAAAPAAAA&#10;AAAAAAEAIAAAACIAAABkcnMvZG93bnJldi54bWxQSwECFAAUAAAACACHTuJAMy8FnjsAAAA5AAAA&#10;EAAAAAAAAAABACAAAAADAQAAZHJzL3NoYXBleG1sLnhtbFBLBQYAAAAABgAGAFsBAACtAwAAAAA=&#10;" path="m118313,0l72260,4215,34653,15708,9297,32752,0,53619,9297,74486,34653,91530,72260,103023,118313,107238,164363,103023,201966,91530,227317,74486,236613,53619,227317,32752,201966,15708,164363,4215,1183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02" o:spid="_x0000_s1026" o:spt="75" type="#_x0000_t75" style="position:absolute;left:4062520;top:570833;height:69049;width:193294;" filled="f" o:preferrelative="t" stroked="f" coordsize="21600,21600" o:gfxdata="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sU6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3" o:title=""/>
                  <o:lock v:ext="edit" aspectratio="f"/>
                </v:shape>
                <v:shape id="Graphic 203" o:spid="_x0000_s1026" o:spt="100" style="position:absolute;left:4108761;top:555491;height:67310;width:137795;" fillcolor="#FFFFFF" filled="t" stroked="f" coordsize="137795,67310" o:gfxdata="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9PoKbsAAADc&#10;AAAADwAAAAAAAAABACAAAAAiAAAAZHJzL2Rvd25yZXYueG1sUEsBAhQAFAAAAAgAh07iQDMvBZ47&#10;AAAAOQAAABAAAAAAAAAAAQAgAAAACgEAAGRycy9zaGFwZXhtbC54bWxQSwUGAAAAAAYABgBbAQAA&#10;tAMAAAAA&#10;" path="m122783,6819l93014,0,53301,1993,47802,6426,29527,8953,52959,9690,42748,12750,1219,10680,0,14592,36995,15849,63868,19519,63957,10731,92951,13423,81051,5397,122783,6819xem137388,34048l136080,30911,101003,39166,73812,43141,79197,49568,50634,54787,66662,57683,27089,66992,58928,64592,94500,53301,96837,48717,112217,42354,90030,47612,97599,42837,137388,34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04" o:spid="_x0000_s1026" o:spt="75" type="#_x0000_t75" style="position:absolute;left:4070610;top:508844;height:127469;width:239052;" filled="f" o:preferrelative="t" stroked="f" coordsize="21600,21600" o:gfxdata="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7zW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4" o:title=""/>
                  <o:lock v:ext="edit" aspectratio="f"/>
                </v:shape>
                <v:shape id="Graphic 205" o:spid="_x0000_s1026" o:spt="100" style="position:absolute;left:4118438;top:531679;height:67310;width:137795;" fillcolor="#FFFFFF" filled="t" stroked="f" coordsize="137795,67310" o:gfxdata="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dtXGtwAAANwAAAAP&#10;AAAAAAAAAAEAIAAAACIAAABkcnMvZG93bnJldi54bWxQSwECFAAUAAAACACHTuJAMy8FnjsAAAA5&#10;AAAAEAAAAAAAAAABACAAAAAGAQAAZHJzL3NoYXBleG1sLnhtbFBLBQYAAAAABgAGAFsBAACwAwAA&#10;AAA=&#10;" path="m122796,6807l93014,0,53301,1993,47815,6413,29527,8940,52971,9677,42735,12738,1219,10680,0,14579,36995,15836,63868,19519,63957,10718,92951,13423,81051,5384,122796,6807xem137375,34061l136067,30911,101015,39141,73812,43116,79184,49568,50634,54775,66649,57670,27089,66992,58928,64579,94513,53301,96824,48691,112217,42329,90030,47599,97599,42824,137375,3406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06" o:spid="_x0000_s1026" o:spt="75" type="#_x0000_t75" style="position:absolute;left:4060945;top:483685;height:127469;width:239026;" filled="f" o:preferrelative="t" stroked="f" coordsize="21600,21600" o:gfxdata="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l1z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5" o:title=""/>
                  <o:lock v:ext="edit" aspectratio="f"/>
                </v:shape>
                <v:shape id="Graphic 207" o:spid="_x0000_s1026" o:spt="100" style="position:absolute;left:4108761;top:506533;height:67310;width:137795;" fillcolor="#FFFFFF" filled="t" stroked="f" coordsize="137795,67310" o:gfxdata="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s6O4qtwAAANwAAAAP&#10;AAAAAAAAAAEAIAAAACIAAABkcnMvZG93bnJldi54bWxQSwECFAAUAAAACACHTuJAMy8FnjsAAAA5&#10;AAAAEAAAAAAAAAABACAAAAAGAQAAZHJzL3NoYXBleG1sLnhtbFBLBQYAAAAABgAGAFsBAACwAwAA&#10;AAA=&#10;" path="m122783,6819l93014,0,53301,1993,47802,6426,29527,8953,52959,9677,42748,12750,1219,10680,0,14579,36995,15836,63868,19519,63957,10731,92951,13423,81051,5384,122783,6819xem137388,34048l136080,30899,101003,39141,73812,43116,79197,49555,50634,54762,66662,57683,27089,66992,58928,64592,94500,53301,96837,48691,112217,42329,90030,47599,97599,42824,137388,340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08" o:spid="_x0000_s1026" o:spt="75" type="#_x0000_t75" style="position:absolute;left:5904160;top:522395;height:150723;width:169468;" filled="f" o:preferrelative="t" stroked="f" coordsize="21600,21600" o:gfxdata="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Gesu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6" o:title=""/>
                  <o:lock v:ext="edit" aspectratio="f"/>
                </v:shape>
                <v:shape id="Image 209" o:spid="_x0000_s1026" o:spt="75" type="#_x0000_t75" style="position:absolute;left:5677947;top:522395;height:150723;width:169468;" filled="f" o:preferrelative="t" stroked="f" coordsize="21600,21600" o:gfxdata="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EXJ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7" o:title=""/>
                  <o:lock v:ext="edit" aspectratio="f"/>
                </v:shape>
                <v:shape id="Image 210" o:spid="_x0000_s1026" o:spt="75" type="#_x0000_t75" style="position:absolute;left:6099422;top:522395;height:150723;width:205092;" filled="f" o:preferrelative="t" stroked="f" coordsize="21600,21600" o:gfxdata="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WbHm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8" o:title=""/>
                  <o:lock v:ext="edit" aspectratio="f"/>
                </v:shape>
                <v:shape id="Graphic 211" o:spid="_x0000_s1026" o:spt="100" style="position:absolute;left:3600;top:3600;height:865505;width:6708140;" filled="f" stroked="t" coordsize="6708140,865505" o:gfxdata="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FAI74A&#10;AADcAAAADwAAAAAAAAABACAAAAAiAAAAZHJzL2Rvd25yZXYueG1sUEsBAhQAFAAAAAgAh07iQDMv&#10;BZ47AAAAOQAAABAAAAAAAAAAAQAgAAAADQEAAGRycy9zaGFwZXhtbC54bWxQSwUGAAAAAAYABgBb&#10;AQAAtwMAAAAA&#10;" path="m137159,0l6570357,0,6613590,7022,6651227,26554,6680963,56290,6700495,93927,6707517,137160,6707517,727976,6700495,771210,6680963,808850,6651227,838590,6613590,858125,6570357,865149,137159,865149,93932,858126,56295,838594,26557,808856,7023,771215,0,727976,0,137160,7022,93927,26554,56290,56290,26554,93927,7022,137159,0xe">
                  <v:fill on="f" focussize="0,0"/>
                  <v:stroke weight="0.566929133858268pt" color="#050605" joinstyle="round"/>
                  <v:imagedata o:title=""/>
                  <o:lock v:ext="edit" aspectratio="f"/>
                  <v:textbox inset="0mm,0mm,0mm,0mm"/>
                </v:shape>
                <v:shape id="Textbox 212" o:spid="_x0000_s1026" o:spt="202" type="#_x0000_t202" style="position:absolute;left:620591;top:21405;height:238125;width:4156710;" filled="f" stroked="f" coordsize="21600,21600" o:gfxdata="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imi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B4B5F5">
                        <w:pPr>
                          <w:spacing w:before="0" w:line="160" w:lineRule="exact"/>
                          <w:ind w:left="2128" w:right="0" w:firstLine="0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050605"/>
                            <w:w w:val="115"/>
                            <w:sz w:val="14"/>
                          </w:rPr>
                          <w:t>Add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5"/>
                            <w:sz w:val="14"/>
                          </w:rPr>
                          <w:t>convenience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5"/>
                            <w:sz w:val="14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5"/>
                            <w:sz w:val="14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5"/>
                            <w:sz w:val="14"/>
                          </w:rPr>
                          <w:t>life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5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5"/>
                            <w:sz w:val="14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5"/>
                            <w:sz w:val="14"/>
                          </w:rPr>
                          <w:t>our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5"/>
                            <w:sz w:val="14"/>
                          </w:rPr>
                          <w:t>value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5"/>
                            <w:sz w:val="14"/>
                          </w:rPr>
                          <w:t>added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2"/>
                            <w:w w:val="115"/>
                            <w:sz w:val="14"/>
                          </w:rPr>
                          <w:t>service</w:t>
                        </w:r>
                      </w:p>
                      <w:p w14:paraId="165876B0">
                        <w:pPr>
                          <w:tabs>
                            <w:tab w:val="left" w:pos="633"/>
                            <w:tab w:val="left" w:pos="4923"/>
                          </w:tabs>
                          <w:spacing w:before="90" w:line="125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1"/>
                            <w:shd w:val="clear" w:color="auto" w:fill="05060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11"/>
                            <w:shd w:val="clear" w:color="auto" w:fill="050605"/>
                          </w:rPr>
                          <w:t>Simply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0"/>
                            <w:sz w:val="11"/>
                            <w:shd w:val="clear" w:color="auto" w:fill="0506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11"/>
                            <w:shd w:val="clear" w:color="auto" w:fill="050605"/>
                          </w:rPr>
                          <w:t>send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5"/>
                            <w:w w:val="120"/>
                            <w:sz w:val="11"/>
                            <w:shd w:val="clear" w:color="auto" w:fill="0506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11"/>
                            <w:shd w:val="clear" w:color="auto" w:fill="050605"/>
                          </w:rPr>
                          <w:t>**SMS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0"/>
                            <w:sz w:val="11"/>
                            <w:shd w:val="clear" w:color="auto" w:fill="0506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11"/>
                            <w:shd w:val="clear" w:color="auto" w:fill="050605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0"/>
                            <w:sz w:val="11"/>
                            <w:shd w:val="clear" w:color="auto" w:fill="0506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11"/>
                            <w:shd w:val="clear" w:color="auto" w:fill="050605"/>
                          </w:rPr>
                          <w:t>966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0"/>
                            <w:sz w:val="11"/>
                            <w:shd w:val="clear" w:color="auto" w:fill="0506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11"/>
                            <w:shd w:val="clear" w:color="auto" w:fill="050605"/>
                          </w:rPr>
                          <w:t>400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0"/>
                            <w:sz w:val="11"/>
                            <w:shd w:val="clear" w:color="auto" w:fill="0506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11"/>
                            <w:shd w:val="clear" w:color="auto" w:fill="050605"/>
                          </w:rPr>
                          <w:t>1111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0"/>
                            <w:sz w:val="11"/>
                            <w:shd w:val="clear" w:color="auto" w:fill="0506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11"/>
                            <w:shd w:val="clear" w:color="auto" w:fill="050605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0"/>
                            <w:sz w:val="11"/>
                            <w:shd w:val="clear" w:color="auto" w:fill="0506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11"/>
                            <w:shd w:val="clear" w:color="auto" w:fill="050605"/>
                          </w:rPr>
                          <w:t>avail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0"/>
                            <w:sz w:val="11"/>
                            <w:shd w:val="clear" w:color="auto" w:fill="0506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11"/>
                            <w:shd w:val="clear" w:color="auto" w:fill="050605"/>
                          </w:rPr>
                          <w:t>below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120"/>
                            <w:sz w:val="11"/>
                            <w:shd w:val="clear" w:color="auto" w:fill="0506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20"/>
                            <w:sz w:val="11"/>
                            <w:shd w:val="clear" w:color="auto" w:fill="050605"/>
                          </w:rPr>
                          <w:t>facilities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1"/>
                            <w:shd w:val="clear" w:color="auto" w:fill="050605"/>
                          </w:rPr>
                          <w:tab/>
                        </w:r>
                      </w:p>
                    </w:txbxContent>
                  </v:textbox>
                </v:shape>
                <v:shape id="Textbox 213" o:spid="_x0000_s1026" o:spt="202" type="#_x0000_t202" style="position:absolute;left:253062;top:395753;height:99695;width:203835;" filled="f" stroked="f" coordsize="21600,21600" o:gfxdata="UEsDBAoAAAAAAIdO4kAAAAAAAAAAAAAAAAAEAAAAZHJzL1BLAwQUAAAACACHTuJACa4/tL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i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4/t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A0071B">
                        <w:pPr>
                          <w:spacing w:before="0" w:line="156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050605"/>
                            <w:spacing w:val="-5"/>
                            <w:sz w:val="14"/>
                          </w:rPr>
                          <w:t>SMS</w:t>
                        </w:r>
                      </w:p>
                    </w:txbxContent>
                  </v:textbox>
                </v:shape>
                <v:shape id="Textbox 214" o:spid="_x0000_s1026" o:spt="202" type="#_x0000_t202" style="position:absolute;left:4576489;top:223372;height:397510;width:2134870;" filled="f" stroked="f" coordsize="21600,21600" o:gfxdata="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enw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537BAB">
                        <w:pPr>
                          <w:spacing w:before="0" w:line="429" w:lineRule="auto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50605"/>
                            <w:w w:val="110"/>
                            <w:sz w:val="12"/>
                          </w:rPr>
                          <w:t>Investor Service. A NIMF Virtual Branch Experience.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40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0"/>
                            <w:sz w:val="12"/>
                          </w:rPr>
                          <w:t xml:space="preserve">For more details : Visit : </w:t>
                        </w:r>
                        <w:r>
                          <w:fldChar w:fldCharType="begin"/>
                        </w:r>
                        <w:r>
                          <w:instrText xml:space="preserve"> HYPERLINK "http://www.nipponindiamf.com/" \h 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0"/>
                            <w:sz w:val="12"/>
                            <w:u w:val="single" w:color="050605"/>
                          </w:rPr>
                          <w:t>www.nipponindiamf.com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0"/>
                            <w:sz w:val="12"/>
                            <w:u w:val="single" w:color="050605"/>
                          </w:rPr>
                          <w:fldChar w:fldCharType="end"/>
                        </w:r>
                      </w:p>
                      <w:p w14:paraId="3117A4E2">
                        <w:pPr>
                          <w:spacing w:before="0" w:line="134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50605"/>
                            <w:w w:val="110"/>
                            <w:sz w:val="12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0"/>
                            <w:sz w:val="12"/>
                          </w:rPr>
                          <w:t>can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0"/>
                            <w:sz w:val="12"/>
                          </w:rPr>
                          <w:t>also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0"/>
                            <w:sz w:val="12"/>
                          </w:rPr>
                          <w:t>follow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w w:val="110"/>
                            <w:sz w:val="12"/>
                          </w:rPr>
                          <w:t>us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50605"/>
                            <w:spacing w:val="-5"/>
                            <w:w w:val="110"/>
                            <w:sz w:val="12"/>
                          </w:rPr>
                          <w:t>on</w:t>
                        </w:r>
                      </w:p>
                    </w:txbxContent>
                  </v:textbox>
                </v:shape>
                <v:shape id="Textbox 215" o:spid="_x0000_s1026" o:spt="202" type="#_x0000_t202" style="position:absolute;left:3817794;top:751954;height:71755;width:676275;" filled="f" stroked="f" coordsize="21600,21600" o:gfxdata="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sC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EE9F50"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050605"/>
                            <w:w w:val="120"/>
                            <w:sz w:val="9"/>
                          </w:rPr>
                          <w:t>**SMS</w:t>
                        </w:r>
                        <w:r>
                          <w:rPr>
                            <w:color w:val="050605"/>
                            <w:spacing w:val="2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50605"/>
                            <w:w w:val="120"/>
                            <w:sz w:val="9"/>
                          </w:rPr>
                          <w:t>charges</w:t>
                        </w:r>
                        <w:r>
                          <w:rPr>
                            <w:color w:val="050605"/>
                            <w:spacing w:val="2"/>
                            <w:w w:val="12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050605"/>
                            <w:spacing w:val="-2"/>
                            <w:w w:val="120"/>
                            <w:sz w:val="9"/>
                          </w:rPr>
                          <w:t>apply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7411720</wp:posOffset>
                </wp:positionH>
                <wp:positionV relativeFrom="page">
                  <wp:posOffset>4341495</wp:posOffset>
                </wp:positionV>
                <wp:extent cx="120650" cy="2014855"/>
                <wp:effectExtent l="0" t="0" r="0" b="0"/>
                <wp:wrapNone/>
                <wp:docPr id="216" name="Text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" cy="201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C664A"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50605"/>
                                <w:sz w:val="13"/>
                              </w:rPr>
                              <w:t>Equity</w:t>
                            </w:r>
                            <w:r>
                              <w:rPr>
                                <w:color w:val="050605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3"/>
                              </w:rPr>
                              <w:t>&amp; Sector Specific CAF / 14th Oct</w:t>
                            </w:r>
                            <w:r>
                              <w:rPr>
                                <w:color w:val="050605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50605"/>
                                <w:sz w:val="13"/>
                              </w:rPr>
                              <w:t xml:space="preserve">2020 / Ver </w:t>
                            </w:r>
                            <w:r>
                              <w:rPr>
                                <w:color w:val="050605"/>
                                <w:spacing w:val="-5"/>
                                <w:sz w:val="13"/>
                              </w:rPr>
                              <w:t>4.7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" o:spid="_x0000_s1026" o:spt="202" type="#_x0000_t202" style="position:absolute;left:0pt;margin-left:583.6pt;margin-top:341.85pt;height:158.65pt;width:9.5pt;mso-position-horizontal-relative:page;mso-position-vertical-relative:page;z-index:251670528;mso-width-relative:page;mso-height-relative:page;" filled="f" stroked="f" coordsize="21600,21600" o:gfxdata="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foKZF2AAAAA4BAAAPAAAAAAAAAAEAIAAAACIAAABkcnMvZG93bnJldi54bWxQSwEC&#10;FAAUAAAACACHTuJAthwSmbsBAACH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5F0C664A">
                      <w:pPr>
                        <w:spacing w:before="15"/>
                        <w:ind w:left="2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050605"/>
                          <w:sz w:val="13"/>
                        </w:rPr>
                        <w:t>Equity</w:t>
                      </w:r>
                      <w:r>
                        <w:rPr>
                          <w:color w:val="050605"/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color w:val="050605"/>
                          <w:sz w:val="13"/>
                        </w:rPr>
                        <w:t>&amp; Sector Specific CAF / 14th Oct</w:t>
                      </w:r>
                      <w:r>
                        <w:rPr>
                          <w:color w:val="050605"/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color w:val="050605"/>
                          <w:sz w:val="13"/>
                        </w:rPr>
                        <w:t xml:space="preserve">2020 / Ver </w:t>
                      </w:r>
                      <w:r>
                        <w:rPr>
                          <w:color w:val="050605"/>
                          <w:spacing w:val="-5"/>
                          <w:sz w:val="13"/>
                        </w:rPr>
                        <w:t>4.7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8"/>
        <w:tblW w:w="0" w:type="auto"/>
        <w:tblInd w:w="114" w:type="dxa"/>
        <w:tblBorders>
          <w:top w:val="single" w:color="050605" w:sz="6" w:space="0"/>
          <w:left w:val="single" w:color="050605" w:sz="6" w:space="0"/>
          <w:bottom w:val="single" w:color="050605" w:sz="6" w:space="0"/>
          <w:right w:val="single" w:color="050605" w:sz="6" w:space="0"/>
          <w:insideH w:val="single" w:color="050605" w:sz="6" w:space="0"/>
          <w:insideV w:val="single" w:color="050605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5"/>
        <w:gridCol w:w="940"/>
        <w:gridCol w:w="533"/>
        <w:gridCol w:w="407"/>
        <w:gridCol w:w="475"/>
        <w:gridCol w:w="218"/>
        <w:gridCol w:w="90"/>
        <w:gridCol w:w="577"/>
        <w:gridCol w:w="61"/>
        <w:gridCol w:w="740"/>
        <w:gridCol w:w="234"/>
        <w:gridCol w:w="566"/>
        <w:gridCol w:w="448"/>
        <w:gridCol w:w="705"/>
        <w:gridCol w:w="199"/>
        <w:gridCol w:w="618"/>
        <w:gridCol w:w="80"/>
        <w:gridCol w:w="199"/>
        <w:gridCol w:w="412"/>
        <w:gridCol w:w="608"/>
        <w:gridCol w:w="79"/>
        <w:gridCol w:w="713"/>
        <w:gridCol w:w="1124"/>
      </w:tblGrid>
      <w:tr w14:paraId="0D953F92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11401" w:type="dxa"/>
            <w:gridSpan w:val="23"/>
            <w:tcBorders>
              <w:top w:val="nil"/>
              <w:bottom w:val="single" w:color="050605" w:sz="2" w:space="0"/>
            </w:tcBorders>
            <w:shd w:val="clear" w:color="auto" w:fill="050605"/>
          </w:tcPr>
          <w:p w14:paraId="417EA6B0">
            <w:pPr>
              <w:pStyle w:val="12"/>
              <w:spacing w:line="156" w:lineRule="exact"/>
              <w:ind w:left="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10.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ADDITIONAL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KYC</w:t>
            </w:r>
            <w:r>
              <w:rPr>
                <w:rFonts w:ascii="Arial"/>
                <w:b/>
                <w:color w:val="FFFFFF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DETAILS</w:t>
            </w:r>
          </w:p>
        </w:tc>
      </w:tr>
      <w:tr w14:paraId="4FA21275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375" w:type="dxa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6EF129C6">
            <w:pPr>
              <w:pStyle w:val="12"/>
              <w:spacing w:before="64"/>
              <w:ind w:left="113"/>
              <w:rPr>
                <w:rFonts w:ascii="Arial"/>
                <w:b/>
                <w:position w:val="7"/>
                <w:sz w:val="7"/>
              </w:rPr>
            </w:pPr>
            <w:r>
              <w:rPr>
                <w:rFonts w:ascii="Arial"/>
                <w:b/>
                <w:color w:val="050605"/>
                <w:spacing w:val="-2"/>
                <w:sz w:val="14"/>
              </w:rPr>
              <w:t>OCCUPATION</w:t>
            </w:r>
            <w:r>
              <w:rPr>
                <w:rFonts w:ascii="Arial"/>
                <w:b/>
                <w:color w:val="050605"/>
                <w:spacing w:val="-2"/>
                <w:position w:val="7"/>
                <w:sz w:val="7"/>
              </w:rPr>
              <w:t>^**</w:t>
            </w:r>
          </w:p>
        </w:tc>
        <w:tc>
          <w:tcPr>
            <w:tcW w:w="940" w:type="dxa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3C016045">
            <w:pPr>
              <w:pStyle w:val="12"/>
              <w:spacing w:before="48"/>
              <w:ind w:left="74"/>
              <w:rPr>
                <w:sz w:val="14"/>
              </w:rPr>
            </w:pPr>
            <w:r>
              <w:rPr>
                <w:color w:val="050605"/>
                <w:spacing w:val="-2"/>
                <w:w w:val="105"/>
                <w:sz w:val="14"/>
              </w:rPr>
              <w:t>Professional</w:t>
            </w:r>
          </w:p>
        </w:tc>
        <w:tc>
          <w:tcPr>
            <w:tcW w:w="940" w:type="dxa"/>
            <w:gridSpan w:val="2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5F5A5494">
            <w:pPr>
              <w:pStyle w:val="12"/>
              <w:spacing w:before="48"/>
              <w:ind w:left="77"/>
              <w:rPr>
                <w:sz w:val="14"/>
              </w:rPr>
            </w:pPr>
            <w:r>
              <w:rPr>
                <w:color w:val="050605"/>
                <w:spacing w:val="-2"/>
                <w:w w:val="105"/>
                <w:sz w:val="14"/>
              </w:rPr>
              <w:t>Agriculturist</w:t>
            </w:r>
          </w:p>
        </w:tc>
        <w:tc>
          <w:tcPr>
            <w:tcW w:w="783" w:type="dxa"/>
            <w:gridSpan w:val="3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72AAB8B4">
            <w:pPr>
              <w:pStyle w:val="12"/>
              <w:spacing w:before="48"/>
              <w:ind w:left="51"/>
              <w:rPr>
                <w:sz w:val="14"/>
              </w:rPr>
            </w:pPr>
            <w:r>
              <w:rPr>
                <w:color w:val="050605"/>
                <w:spacing w:val="-2"/>
                <w:w w:val="105"/>
                <w:sz w:val="14"/>
              </w:rPr>
              <w:t>Housewife</w:t>
            </w:r>
          </w:p>
        </w:tc>
        <w:tc>
          <w:tcPr>
            <w:tcW w:w="577" w:type="dxa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552F7AF5">
            <w:pPr>
              <w:pStyle w:val="12"/>
              <w:spacing w:before="48"/>
              <w:ind w:left="5"/>
              <w:jc w:val="center"/>
              <w:rPr>
                <w:sz w:val="14"/>
              </w:rPr>
            </w:pPr>
            <w:r>
              <w:rPr>
                <w:color w:val="050605"/>
                <w:spacing w:val="-2"/>
                <w:w w:val="105"/>
                <w:sz w:val="14"/>
              </w:rPr>
              <w:t>Retired</w:t>
            </w:r>
          </w:p>
        </w:tc>
        <w:tc>
          <w:tcPr>
            <w:tcW w:w="2049" w:type="dxa"/>
            <w:gridSpan w:val="5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6EE08AB8">
            <w:pPr>
              <w:pStyle w:val="12"/>
              <w:spacing w:before="48"/>
              <w:ind w:left="14"/>
              <w:rPr>
                <w:sz w:val="14"/>
              </w:rPr>
            </w:pPr>
            <w:r>
              <w:rPr>
                <w:color w:val="050605"/>
                <w:spacing w:val="-4"/>
                <w:sz w:val="14"/>
              </w:rPr>
              <w:t>Government</w:t>
            </w:r>
            <w:r>
              <w:rPr>
                <w:color w:val="050605"/>
                <w:spacing w:val="1"/>
                <w:sz w:val="14"/>
              </w:rPr>
              <w:t xml:space="preserve"> </w:t>
            </w:r>
            <w:r>
              <w:rPr>
                <w:color w:val="050605"/>
                <w:spacing w:val="-2"/>
                <w:sz w:val="14"/>
              </w:rPr>
              <w:t>Service/PublicSector</w:t>
            </w:r>
          </w:p>
        </w:tc>
        <w:tc>
          <w:tcPr>
            <w:tcW w:w="705" w:type="dxa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4E41ADF2">
            <w:pPr>
              <w:pStyle w:val="12"/>
              <w:spacing w:before="41"/>
              <w:ind w:left="59"/>
              <w:rPr>
                <w:sz w:val="14"/>
              </w:rPr>
            </w:pPr>
            <w:r>
              <w:rPr>
                <w:color w:val="050605"/>
                <w:spacing w:val="-2"/>
                <w:sz w:val="14"/>
              </w:rPr>
              <w:t>Business</w:t>
            </w:r>
          </w:p>
        </w:tc>
        <w:tc>
          <w:tcPr>
            <w:tcW w:w="897" w:type="dxa"/>
            <w:gridSpan w:val="3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1E5ED4DC">
            <w:pPr>
              <w:pStyle w:val="12"/>
              <w:spacing w:before="48"/>
              <w:ind w:left="21"/>
              <w:rPr>
                <w:sz w:val="14"/>
              </w:rPr>
            </w:pPr>
            <w:r>
              <w:rPr>
                <w:color w:val="050605"/>
                <w:sz w:val="14"/>
              </w:rPr>
              <w:t>Forex</w:t>
            </w:r>
            <w:r>
              <w:rPr>
                <w:color w:val="050605"/>
                <w:spacing w:val="1"/>
                <w:sz w:val="14"/>
              </w:rPr>
              <w:t xml:space="preserve"> </w:t>
            </w:r>
            <w:r>
              <w:rPr>
                <w:color w:val="050605"/>
                <w:spacing w:val="-2"/>
                <w:sz w:val="14"/>
              </w:rPr>
              <w:t>Dealer</w:t>
            </w:r>
          </w:p>
        </w:tc>
        <w:tc>
          <w:tcPr>
            <w:tcW w:w="611" w:type="dxa"/>
            <w:gridSpan w:val="2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443BAC0C">
            <w:pPr>
              <w:pStyle w:val="12"/>
              <w:spacing w:before="48"/>
              <w:ind w:left="44"/>
              <w:rPr>
                <w:sz w:val="14"/>
              </w:rPr>
            </w:pPr>
            <w:r>
              <w:rPr>
                <w:color w:val="050605"/>
                <w:spacing w:val="-2"/>
                <w:w w:val="105"/>
                <w:sz w:val="14"/>
              </w:rPr>
              <w:t>Student</w:t>
            </w:r>
          </w:p>
        </w:tc>
        <w:tc>
          <w:tcPr>
            <w:tcW w:w="1400" w:type="dxa"/>
            <w:gridSpan w:val="3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2F5115F0">
            <w:pPr>
              <w:pStyle w:val="12"/>
              <w:spacing w:before="41"/>
              <w:ind w:left="3"/>
              <w:rPr>
                <w:sz w:val="14"/>
              </w:rPr>
            </w:pPr>
            <w:r>
              <w:rPr>
                <w:color w:val="050605"/>
                <w:w w:val="105"/>
                <w:sz w:val="14"/>
              </w:rPr>
              <w:t>Private</w:t>
            </w:r>
            <w:r>
              <w:rPr>
                <w:color w:val="050605"/>
                <w:spacing w:val="-15"/>
                <w:w w:val="105"/>
                <w:sz w:val="14"/>
              </w:rPr>
              <w:t xml:space="preserve"> </w:t>
            </w:r>
            <w:r>
              <w:rPr>
                <w:color w:val="050605"/>
                <w:w w:val="105"/>
                <w:sz w:val="14"/>
              </w:rPr>
              <w:t>Sector</w:t>
            </w:r>
            <w:r>
              <w:rPr>
                <w:color w:val="050605"/>
                <w:spacing w:val="-14"/>
                <w:w w:val="105"/>
                <w:sz w:val="14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4"/>
              </w:rPr>
              <w:t>Service</w:t>
            </w:r>
          </w:p>
        </w:tc>
        <w:tc>
          <w:tcPr>
            <w:tcW w:w="1124" w:type="dxa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3A2D1C2A">
            <w:pPr>
              <w:pStyle w:val="12"/>
              <w:spacing w:before="48"/>
              <w:ind w:left="334"/>
              <w:rPr>
                <w:sz w:val="14"/>
              </w:rPr>
            </w:pPr>
            <w:r>
              <w:rPr>
                <w:color w:val="050605"/>
                <w:spacing w:val="-2"/>
                <w:w w:val="105"/>
                <w:sz w:val="14"/>
              </w:rPr>
              <w:t>Others</w:t>
            </w:r>
          </w:p>
        </w:tc>
      </w:tr>
      <w:tr w14:paraId="43268176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375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88159BB">
            <w:pPr>
              <w:pStyle w:val="12"/>
              <w:spacing w:before="36"/>
              <w:ind w:left="11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z w:val="14"/>
              </w:rPr>
              <w:t>1</w:t>
            </w:r>
            <w:r>
              <w:rPr>
                <w:rFonts w:ascii="Arial"/>
                <w:b/>
                <w:color w:val="050605"/>
                <w:position w:val="7"/>
                <w:sz w:val="7"/>
              </w:rPr>
              <w:t>st</w:t>
            </w:r>
            <w:r>
              <w:rPr>
                <w:rFonts w:ascii="Arial"/>
                <w:b/>
                <w:color w:val="050605"/>
                <w:spacing w:val="14"/>
                <w:position w:val="7"/>
                <w:sz w:val="7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4"/>
              </w:rPr>
              <w:t>Applicant</w:t>
            </w:r>
          </w:p>
        </w:tc>
        <w:tc>
          <w:tcPr>
            <w:tcW w:w="94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3EA2D66">
            <w:pPr>
              <w:pStyle w:val="12"/>
              <w:spacing w:before="6"/>
              <w:rPr>
                <w:sz w:val="6"/>
              </w:rPr>
            </w:pPr>
          </w:p>
          <w:p w14:paraId="120C9801">
            <w:pPr>
              <w:pStyle w:val="12"/>
              <w:spacing w:line="101" w:lineRule="exact"/>
              <w:ind w:left="41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17" name="Imag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E169057">
            <w:pPr>
              <w:pStyle w:val="12"/>
              <w:spacing w:before="6"/>
              <w:rPr>
                <w:sz w:val="6"/>
              </w:rPr>
            </w:pPr>
          </w:p>
          <w:p w14:paraId="35C6E9B3">
            <w:pPr>
              <w:pStyle w:val="12"/>
              <w:spacing w:line="101" w:lineRule="exact"/>
              <w:ind w:left="41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18" name="Image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73777AB">
            <w:pPr>
              <w:pStyle w:val="12"/>
              <w:spacing w:before="6"/>
              <w:rPr>
                <w:sz w:val="6"/>
              </w:rPr>
            </w:pPr>
          </w:p>
          <w:p w14:paraId="6294EE02">
            <w:pPr>
              <w:pStyle w:val="12"/>
              <w:spacing w:line="101" w:lineRule="exact"/>
              <w:ind w:left="33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19" name="Image 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68E2903">
            <w:pPr>
              <w:pStyle w:val="12"/>
              <w:spacing w:before="6"/>
              <w:rPr>
                <w:sz w:val="6"/>
              </w:rPr>
            </w:pPr>
          </w:p>
          <w:p w14:paraId="3C1889C6">
            <w:pPr>
              <w:pStyle w:val="12"/>
              <w:spacing w:line="101" w:lineRule="exact"/>
              <w:ind w:left="23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20" name="Image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A10C259">
            <w:pPr>
              <w:pStyle w:val="12"/>
              <w:spacing w:before="6"/>
              <w:rPr>
                <w:sz w:val="6"/>
              </w:rPr>
            </w:pPr>
          </w:p>
          <w:p w14:paraId="7E8E0F67">
            <w:pPr>
              <w:pStyle w:val="12"/>
              <w:spacing w:line="101" w:lineRule="exact"/>
              <w:ind w:left="96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21" name="Image 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6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77235A4">
            <w:pPr>
              <w:pStyle w:val="12"/>
              <w:spacing w:before="6"/>
              <w:rPr>
                <w:sz w:val="6"/>
              </w:rPr>
            </w:pPr>
          </w:p>
          <w:p w14:paraId="006725A4">
            <w:pPr>
              <w:pStyle w:val="12"/>
              <w:spacing w:line="101" w:lineRule="exact"/>
              <w:ind w:left="28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22" name="Image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6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9C2992B">
            <w:pPr>
              <w:pStyle w:val="12"/>
              <w:spacing w:before="6"/>
              <w:rPr>
                <w:sz w:val="6"/>
              </w:rPr>
            </w:pPr>
          </w:p>
          <w:p w14:paraId="6945B207">
            <w:pPr>
              <w:pStyle w:val="12"/>
              <w:spacing w:line="101" w:lineRule="exact"/>
              <w:ind w:left="37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23" name="Image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73C1122">
            <w:pPr>
              <w:pStyle w:val="12"/>
              <w:spacing w:before="6"/>
              <w:rPr>
                <w:sz w:val="6"/>
              </w:rPr>
            </w:pPr>
          </w:p>
          <w:p w14:paraId="1E003B62">
            <w:pPr>
              <w:pStyle w:val="12"/>
              <w:spacing w:line="101" w:lineRule="exact"/>
              <w:ind w:left="24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24" name="Imag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94CF83B">
            <w:pPr>
              <w:pStyle w:val="12"/>
              <w:spacing w:before="6"/>
              <w:rPr>
                <w:sz w:val="6"/>
              </w:rPr>
            </w:pPr>
          </w:p>
          <w:p w14:paraId="5DB841DC">
            <w:pPr>
              <w:pStyle w:val="12"/>
              <w:spacing w:line="101" w:lineRule="exact"/>
              <w:ind w:left="64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25" name="Imag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6BD4BF1">
            <w:pPr>
              <w:pStyle w:val="12"/>
              <w:spacing w:before="6"/>
              <w:rPr>
                <w:sz w:val="6"/>
              </w:rPr>
            </w:pPr>
          </w:p>
          <w:p w14:paraId="529CCC3D">
            <w:pPr>
              <w:pStyle w:val="12"/>
              <w:spacing w:line="100" w:lineRule="exact"/>
              <w:ind w:left="6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610235" cy="64135"/>
                      <wp:effectExtent l="0" t="0" r="0" b="2540"/>
                      <wp:docPr id="226" name="Group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235" cy="64135"/>
                                <a:chOff x="0" y="0"/>
                                <a:chExt cx="610235" cy="64135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86194" y="59563"/>
                                  <a:ext cx="5238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875">
                                      <a:moveTo>
                                        <a:pt x="0" y="0"/>
                                      </a:moveTo>
                                      <a:lnTo>
                                        <a:pt x="52363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87" cy="64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5.05pt;width:48.05pt;" coordsize="610235,64135" o:gfxdata="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">
                      <o:lock v:ext="edit" aspectratio="f"/>
                      <v:shape id="Graphic 227" o:spid="_x0000_s1026" o:spt="100" style="position:absolute;left:86194;top:59563;height:1270;width:523875;" filled="f" stroked="t" coordsize="523875,1" o:gfxdata="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fUY&#10;ucEAAADcAAAADwAAAAAAAAABACAAAAAiAAAAZHJzL2Rvd25yZXYueG1sUEsBAhQAFAAAAAgAh07i&#10;QDMvBZ47AAAAOQAAABAAAAAAAAAAAQAgAAAAEAEAAGRycy9zaGFwZXhtbC54bWxQSwUGAAAAAAYA&#10;BgBbAQAAugMAAAAA&#10;" path="m0,0l523633,0e">
                        <v:fill on="f" focussize="0,0"/>
                        <v:stroke weight="0.5pt" color="#050605" joinstyle="round"/>
                        <v:imagedata o:title=""/>
                        <o:lock v:ext="edit" aspectratio="f"/>
                        <v:textbox inset="0mm,0mm,0mm,0mm"/>
                      </v:shape>
                      <v:shape id="Image 228" o:spid="_x0000_s1026" o:spt="75" type="#_x0000_t75" style="position:absolute;left:0;top:0;height:64033;width:65887;" filled="f" o:preferrelative="t" stroked="f" coordsize="21600,21600" o:gfxdata="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oAcc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60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72BB79E6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375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9F20954">
            <w:pPr>
              <w:pStyle w:val="12"/>
              <w:spacing w:before="30"/>
              <w:ind w:left="11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z w:val="14"/>
              </w:rPr>
              <w:t>2</w:t>
            </w:r>
            <w:r>
              <w:rPr>
                <w:rFonts w:ascii="Arial"/>
                <w:b/>
                <w:color w:val="050605"/>
                <w:position w:val="7"/>
                <w:sz w:val="7"/>
              </w:rPr>
              <w:t>nd</w:t>
            </w:r>
            <w:r>
              <w:rPr>
                <w:rFonts w:ascii="Arial"/>
                <w:b/>
                <w:color w:val="050605"/>
                <w:spacing w:val="9"/>
                <w:position w:val="7"/>
                <w:sz w:val="7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4"/>
              </w:rPr>
              <w:t>Applicant</w:t>
            </w:r>
          </w:p>
        </w:tc>
        <w:tc>
          <w:tcPr>
            <w:tcW w:w="94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05787A3">
            <w:pPr>
              <w:pStyle w:val="12"/>
              <w:spacing w:before="11"/>
              <w:rPr>
                <w:sz w:val="5"/>
              </w:rPr>
            </w:pPr>
          </w:p>
          <w:p w14:paraId="342CCE19">
            <w:pPr>
              <w:pStyle w:val="12"/>
              <w:spacing w:line="100" w:lineRule="exact"/>
              <w:ind w:left="41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29" name="Imag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4B9141B">
            <w:pPr>
              <w:pStyle w:val="12"/>
              <w:spacing w:before="11"/>
              <w:rPr>
                <w:sz w:val="5"/>
              </w:rPr>
            </w:pPr>
          </w:p>
          <w:p w14:paraId="2FEA6488">
            <w:pPr>
              <w:pStyle w:val="12"/>
              <w:spacing w:line="100" w:lineRule="exact"/>
              <w:ind w:left="41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30" name="Image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F6EBCA0">
            <w:pPr>
              <w:pStyle w:val="12"/>
              <w:spacing w:before="11"/>
              <w:rPr>
                <w:sz w:val="5"/>
              </w:rPr>
            </w:pPr>
          </w:p>
          <w:p w14:paraId="39700319">
            <w:pPr>
              <w:pStyle w:val="12"/>
              <w:spacing w:line="100" w:lineRule="exact"/>
              <w:ind w:left="33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31" name="Image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B7A78CC">
            <w:pPr>
              <w:pStyle w:val="12"/>
              <w:spacing w:before="11"/>
              <w:rPr>
                <w:sz w:val="5"/>
              </w:rPr>
            </w:pPr>
          </w:p>
          <w:p w14:paraId="1E17951B">
            <w:pPr>
              <w:pStyle w:val="12"/>
              <w:spacing w:line="100" w:lineRule="exact"/>
              <w:ind w:left="23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32" name="Image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48D4700">
            <w:pPr>
              <w:pStyle w:val="12"/>
              <w:spacing w:before="11"/>
              <w:rPr>
                <w:sz w:val="5"/>
              </w:rPr>
            </w:pPr>
          </w:p>
          <w:p w14:paraId="456ED981">
            <w:pPr>
              <w:pStyle w:val="12"/>
              <w:spacing w:line="100" w:lineRule="exact"/>
              <w:ind w:left="96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33" name="Image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3C26E2F">
            <w:pPr>
              <w:pStyle w:val="12"/>
              <w:spacing w:before="11"/>
              <w:rPr>
                <w:sz w:val="5"/>
              </w:rPr>
            </w:pPr>
          </w:p>
          <w:p w14:paraId="0D75D949">
            <w:pPr>
              <w:pStyle w:val="12"/>
              <w:spacing w:line="100" w:lineRule="exact"/>
              <w:ind w:left="28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34" name="Image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ED15179">
            <w:pPr>
              <w:pStyle w:val="12"/>
              <w:spacing w:before="11"/>
              <w:rPr>
                <w:sz w:val="5"/>
              </w:rPr>
            </w:pPr>
          </w:p>
          <w:p w14:paraId="66EAE624">
            <w:pPr>
              <w:pStyle w:val="12"/>
              <w:spacing w:line="100" w:lineRule="exact"/>
              <w:ind w:left="37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35" name="Image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4FC7718">
            <w:pPr>
              <w:pStyle w:val="12"/>
              <w:spacing w:before="11"/>
              <w:rPr>
                <w:sz w:val="5"/>
              </w:rPr>
            </w:pPr>
          </w:p>
          <w:p w14:paraId="1AB1B153">
            <w:pPr>
              <w:pStyle w:val="12"/>
              <w:spacing w:line="100" w:lineRule="exact"/>
              <w:ind w:left="24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36" name="Imag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1C1DEB1">
            <w:pPr>
              <w:pStyle w:val="12"/>
              <w:spacing w:before="11"/>
              <w:rPr>
                <w:sz w:val="5"/>
              </w:rPr>
            </w:pPr>
          </w:p>
          <w:p w14:paraId="7D6C3FAE">
            <w:pPr>
              <w:pStyle w:val="12"/>
              <w:spacing w:line="100" w:lineRule="exact"/>
              <w:ind w:left="64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37" name="Image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A7D4946">
            <w:pPr>
              <w:pStyle w:val="12"/>
              <w:spacing w:before="11"/>
              <w:rPr>
                <w:sz w:val="5"/>
              </w:rPr>
            </w:pPr>
          </w:p>
          <w:p w14:paraId="53FC3AC4">
            <w:pPr>
              <w:pStyle w:val="12"/>
              <w:spacing w:line="113" w:lineRule="exact"/>
              <w:ind w:left="6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610235" cy="72390"/>
                      <wp:effectExtent l="0" t="0" r="0" b="3809"/>
                      <wp:docPr id="238" name="Group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235" cy="72390"/>
                                <a:chOff x="0" y="0"/>
                                <a:chExt cx="610235" cy="72390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86194" y="69151"/>
                                  <a:ext cx="5238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875">
                                      <a:moveTo>
                                        <a:pt x="0" y="0"/>
                                      </a:moveTo>
                                      <a:lnTo>
                                        <a:pt x="52363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87" cy="64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5.7pt;width:48.05pt;" coordsize="610235,72390" o:gfxdata="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">
                      <o:lock v:ext="edit" aspectratio="f"/>
                      <v:shape id="Graphic 239" o:spid="_x0000_s1026" o:spt="100" style="position:absolute;left:86194;top:69151;height:1270;width:523875;" filled="f" stroked="t" coordsize="523875,1" o:gfxdata="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v+/&#10;jcEAAADcAAAADwAAAAAAAAABACAAAAAiAAAAZHJzL2Rvd25yZXYueG1sUEsBAhQAFAAAAAgAh07i&#10;QDMvBZ47AAAAOQAAABAAAAAAAAAAAQAgAAAAEAEAAGRycy9zaGFwZXhtbC54bWxQSwUGAAAAAAYA&#10;BgBbAQAAugMAAAAA&#10;" path="m0,0l523633,0e">
                        <v:fill on="f" focussize="0,0"/>
                        <v:stroke weight="0.5pt" color="#050605" joinstyle="round"/>
                        <v:imagedata o:title=""/>
                        <o:lock v:ext="edit" aspectratio="f"/>
                        <v:textbox inset="0mm,0mm,0mm,0mm"/>
                      </v:shape>
                      <v:shape id="Image 240" o:spid="_x0000_s1026" o:spt="75" type="#_x0000_t75" style="position:absolute;left:0;top:0;height:64033;width:65887;" filled="f" o:preferrelative="t" stroked="f" coordsize="21600,21600" o:gfxdata="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yQk27twAAANw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64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04F373DC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375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E6DDEBC">
            <w:pPr>
              <w:pStyle w:val="12"/>
              <w:spacing w:before="24"/>
              <w:ind w:left="11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z w:val="14"/>
              </w:rPr>
              <w:t>3</w:t>
            </w:r>
            <w:r>
              <w:rPr>
                <w:rFonts w:ascii="Arial"/>
                <w:b/>
                <w:color w:val="050605"/>
                <w:position w:val="7"/>
                <w:sz w:val="7"/>
              </w:rPr>
              <w:t>rd</w:t>
            </w:r>
            <w:r>
              <w:rPr>
                <w:rFonts w:ascii="Arial"/>
                <w:b/>
                <w:color w:val="050605"/>
                <w:spacing w:val="13"/>
                <w:position w:val="7"/>
                <w:sz w:val="7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4"/>
              </w:rPr>
              <w:t>Applicant</w:t>
            </w:r>
          </w:p>
        </w:tc>
        <w:tc>
          <w:tcPr>
            <w:tcW w:w="94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81B1E5E">
            <w:pPr>
              <w:pStyle w:val="12"/>
              <w:spacing w:before="5"/>
              <w:rPr>
                <w:sz w:val="5"/>
              </w:rPr>
            </w:pPr>
          </w:p>
          <w:p w14:paraId="0F387AE3">
            <w:pPr>
              <w:pStyle w:val="12"/>
              <w:spacing w:line="101" w:lineRule="exact"/>
              <w:ind w:left="41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41" name="Imag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6A76D7E">
            <w:pPr>
              <w:pStyle w:val="12"/>
              <w:spacing w:before="5"/>
              <w:rPr>
                <w:sz w:val="5"/>
              </w:rPr>
            </w:pPr>
          </w:p>
          <w:p w14:paraId="0F7D695A">
            <w:pPr>
              <w:pStyle w:val="12"/>
              <w:spacing w:line="101" w:lineRule="exact"/>
              <w:ind w:left="41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42" name="Imag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A50544F">
            <w:pPr>
              <w:pStyle w:val="12"/>
              <w:spacing w:before="5"/>
              <w:rPr>
                <w:sz w:val="5"/>
              </w:rPr>
            </w:pPr>
          </w:p>
          <w:p w14:paraId="027F4EAA">
            <w:pPr>
              <w:pStyle w:val="12"/>
              <w:spacing w:line="101" w:lineRule="exact"/>
              <w:ind w:left="33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43" name="Imag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18026A7">
            <w:pPr>
              <w:pStyle w:val="12"/>
              <w:spacing w:before="5"/>
              <w:rPr>
                <w:sz w:val="5"/>
              </w:rPr>
            </w:pPr>
          </w:p>
          <w:p w14:paraId="5388A531">
            <w:pPr>
              <w:pStyle w:val="12"/>
              <w:spacing w:line="101" w:lineRule="exact"/>
              <w:ind w:left="23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44" name="Imag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246AA85">
            <w:pPr>
              <w:pStyle w:val="12"/>
              <w:spacing w:before="5"/>
              <w:rPr>
                <w:sz w:val="5"/>
              </w:rPr>
            </w:pPr>
          </w:p>
          <w:p w14:paraId="0BE45DEB">
            <w:pPr>
              <w:pStyle w:val="12"/>
              <w:spacing w:line="101" w:lineRule="exact"/>
              <w:ind w:left="96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45" name="Image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F67A5B1">
            <w:pPr>
              <w:pStyle w:val="12"/>
              <w:spacing w:before="5"/>
              <w:rPr>
                <w:sz w:val="5"/>
              </w:rPr>
            </w:pPr>
          </w:p>
          <w:p w14:paraId="35D168DE">
            <w:pPr>
              <w:pStyle w:val="12"/>
              <w:spacing w:line="101" w:lineRule="exact"/>
              <w:ind w:left="28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46" name="Image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0713497">
            <w:pPr>
              <w:pStyle w:val="12"/>
              <w:spacing w:before="5"/>
              <w:rPr>
                <w:sz w:val="5"/>
              </w:rPr>
            </w:pPr>
          </w:p>
          <w:p w14:paraId="4C7B9B6F">
            <w:pPr>
              <w:pStyle w:val="12"/>
              <w:spacing w:line="101" w:lineRule="exact"/>
              <w:ind w:left="37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47" name="Imag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B8A417B">
            <w:pPr>
              <w:pStyle w:val="12"/>
              <w:spacing w:before="5"/>
              <w:rPr>
                <w:sz w:val="5"/>
              </w:rPr>
            </w:pPr>
          </w:p>
          <w:p w14:paraId="759B0B57">
            <w:pPr>
              <w:pStyle w:val="12"/>
              <w:spacing w:line="101" w:lineRule="exact"/>
              <w:ind w:left="24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48" name="Image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572BDC7">
            <w:pPr>
              <w:pStyle w:val="12"/>
              <w:spacing w:before="5"/>
              <w:rPr>
                <w:sz w:val="5"/>
              </w:rPr>
            </w:pPr>
          </w:p>
          <w:p w14:paraId="7EF1EB0A">
            <w:pPr>
              <w:pStyle w:val="12"/>
              <w:spacing w:line="101" w:lineRule="exact"/>
              <w:ind w:left="64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49" name="Image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5C5AFB8">
            <w:pPr>
              <w:pStyle w:val="12"/>
              <w:spacing w:before="5"/>
              <w:rPr>
                <w:sz w:val="5"/>
              </w:rPr>
            </w:pPr>
          </w:p>
          <w:p w14:paraId="0A134443">
            <w:pPr>
              <w:pStyle w:val="12"/>
              <w:spacing w:line="129" w:lineRule="exact"/>
              <w:ind w:left="6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610235" cy="82550"/>
                      <wp:effectExtent l="0" t="0" r="0" b="3175"/>
                      <wp:docPr id="250" name="Group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235" cy="82550"/>
                                <a:chOff x="0" y="0"/>
                                <a:chExt cx="610235" cy="82550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86194" y="78765"/>
                                  <a:ext cx="5238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875">
                                      <a:moveTo>
                                        <a:pt x="0" y="0"/>
                                      </a:moveTo>
                                      <a:lnTo>
                                        <a:pt x="52363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87" cy="64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6.5pt;width:48.05pt;" coordsize="610235,82550" o:gfxdata="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">
                      <o:lock v:ext="edit" aspectratio="f"/>
                      <v:shape id="Graphic 251" o:spid="_x0000_s1026" o:spt="100" style="position:absolute;left:86194;top:78765;height:1270;width:523875;" filled="f" stroked="t" coordsize="523875,1" o:gfxdata="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VlYr&#10;wAAAANwAAAAPAAAAAAAAAAEAIAAAACIAAABkcnMvZG93bnJldi54bWxQSwECFAAUAAAACACHTuJA&#10;My8FnjsAAAA5AAAAEAAAAAAAAAABACAAAAAPAQAAZHJzL3NoYXBleG1sLnhtbFBLBQYAAAAABgAG&#10;AFsBAAC5AwAAAAA=&#10;" path="m0,0l523633,0e">
                        <v:fill on="f" focussize="0,0"/>
                        <v:stroke weight="0.5pt" color="#050605" joinstyle="round"/>
                        <v:imagedata o:title=""/>
                        <o:lock v:ext="edit" aspectratio="f"/>
                        <v:textbox inset="0mm,0mm,0mm,0mm"/>
                      </v:shape>
                      <v:shape id="Image 252" o:spid="_x0000_s1026" o:spt="75" type="#_x0000_t75" style="position:absolute;left:0;top:0;height:64046;width:65887;" filled="f" o:preferrelative="t" stroked="f" coordsize="21600,21600" o:gfxdata="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25Y5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60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5DD27E3B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375" w:type="dxa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5E4AB4E9">
            <w:pPr>
              <w:pStyle w:val="12"/>
              <w:spacing w:before="22"/>
              <w:ind w:left="11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sz w:val="14"/>
              </w:rPr>
              <w:t>Guardian</w:t>
            </w:r>
          </w:p>
        </w:tc>
        <w:tc>
          <w:tcPr>
            <w:tcW w:w="940" w:type="dxa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05BD3B88">
            <w:pPr>
              <w:pStyle w:val="12"/>
              <w:spacing w:before="11"/>
              <w:rPr>
                <w:sz w:val="4"/>
              </w:rPr>
            </w:pPr>
          </w:p>
          <w:p w14:paraId="417A8A3D">
            <w:pPr>
              <w:pStyle w:val="12"/>
              <w:spacing w:line="100" w:lineRule="exact"/>
              <w:ind w:left="41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53" name="Imag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gridSpan w:val="2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4D70A568">
            <w:pPr>
              <w:pStyle w:val="12"/>
              <w:spacing w:before="11"/>
              <w:rPr>
                <w:sz w:val="4"/>
              </w:rPr>
            </w:pPr>
          </w:p>
          <w:p w14:paraId="7D5263D1">
            <w:pPr>
              <w:pStyle w:val="12"/>
              <w:spacing w:line="100" w:lineRule="exact"/>
              <w:ind w:left="41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54" name="Imag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  <w:gridSpan w:val="3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6ABB96F7">
            <w:pPr>
              <w:pStyle w:val="12"/>
              <w:spacing w:before="11"/>
              <w:rPr>
                <w:sz w:val="4"/>
              </w:rPr>
            </w:pPr>
          </w:p>
          <w:p w14:paraId="1BD1D9F4">
            <w:pPr>
              <w:pStyle w:val="12"/>
              <w:spacing w:line="100" w:lineRule="exact"/>
              <w:ind w:left="33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55" name="Imag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" w:type="dxa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2DE685CB">
            <w:pPr>
              <w:pStyle w:val="12"/>
              <w:spacing w:before="11"/>
              <w:rPr>
                <w:sz w:val="4"/>
              </w:rPr>
            </w:pPr>
          </w:p>
          <w:p w14:paraId="6F6C5518">
            <w:pPr>
              <w:pStyle w:val="12"/>
              <w:spacing w:line="100" w:lineRule="exact"/>
              <w:ind w:left="23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56" name="Image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gridSpan w:val="5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4B0CE3E5">
            <w:pPr>
              <w:pStyle w:val="12"/>
              <w:spacing w:before="11"/>
              <w:rPr>
                <w:sz w:val="4"/>
              </w:rPr>
            </w:pPr>
          </w:p>
          <w:p w14:paraId="14C09284">
            <w:pPr>
              <w:pStyle w:val="12"/>
              <w:spacing w:line="100" w:lineRule="exact"/>
              <w:ind w:left="96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57" name="Imag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676423F2">
            <w:pPr>
              <w:pStyle w:val="12"/>
              <w:spacing w:before="11"/>
              <w:rPr>
                <w:sz w:val="4"/>
              </w:rPr>
            </w:pPr>
          </w:p>
          <w:p w14:paraId="6B7AF757">
            <w:pPr>
              <w:pStyle w:val="12"/>
              <w:spacing w:line="100" w:lineRule="exact"/>
              <w:ind w:left="28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58" name="Image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dxa"/>
            <w:gridSpan w:val="3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7DA97E8B">
            <w:pPr>
              <w:pStyle w:val="12"/>
              <w:spacing w:before="11"/>
              <w:rPr>
                <w:sz w:val="4"/>
              </w:rPr>
            </w:pPr>
          </w:p>
          <w:p w14:paraId="75F510AA">
            <w:pPr>
              <w:pStyle w:val="12"/>
              <w:spacing w:line="100" w:lineRule="exact"/>
              <w:ind w:left="37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59" name="Image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dxa"/>
            <w:gridSpan w:val="2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21D32ECE">
            <w:pPr>
              <w:pStyle w:val="12"/>
              <w:spacing w:before="11"/>
              <w:rPr>
                <w:sz w:val="4"/>
              </w:rPr>
            </w:pPr>
          </w:p>
          <w:p w14:paraId="0978781F">
            <w:pPr>
              <w:pStyle w:val="12"/>
              <w:spacing w:line="100" w:lineRule="exact"/>
              <w:ind w:left="24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60" name="Imag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3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2F80D7F4">
            <w:pPr>
              <w:pStyle w:val="12"/>
              <w:spacing w:before="11"/>
              <w:rPr>
                <w:sz w:val="4"/>
              </w:rPr>
            </w:pPr>
          </w:p>
          <w:p w14:paraId="562A268E">
            <w:pPr>
              <w:pStyle w:val="12"/>
              <w:spacing w:line="100" w:lineRule="exact"/>
              <w:ind w:left="64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61" name="Image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68AA698D">
            <w:pPr>
              <w:pStyle w:val="12"/>
              <w:spacing w:before="11"/>
              <w:rPr>
                <w:sz w:val="4"/>
              </w:rPr>
            </w:pPr>
          </w:p>
          <w:p w14:paraId="08FE99DF">
            <w:pPr>
              <w:pStyle w:val="12"/>
              <w:spacing w:line="146" w:lineRule="exact"/>
              <w:ind w:left="6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610235" cy="93345"/>
                      <wp:effectExtent l="0" t="0" r="0" b="1905"/>
                      <wp:docPr id="262" name="Group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235" cy="93345"/>
                                <a:chOff x="0" y="0"/>
                                <a:chExt cx="610235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87" cy="64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86194" y="90106"/>
                                  <a:ext cx="5238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875">
                                      <a:moveTo>
                                        <a:pt x="0" y="0"/>
                                      </a:moveTo>
                                      <a:lnTo>
                                        <a:pt x="52363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7.35pt;width:48.05pt;" coordsize="610235,93345" o:gfxdata="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">
                      <o:lock v:ext="edit" aspectratio="f"/>
                      <v:shape id="Image 263" o:spid="_x0000_s1026" o:spt="75" type="#_x0000_t75" style="position:absolute;left:0;top:0;height:64033;width:65887;" filled="f" o:preferrelative="t" stroked="f" coordsize="21600,21600" o:gfxdata="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lj6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4" o:title=""/>
                        <o:lock v:ext="edit" aspectratio="f"/>
                      </v:shape>
                      <v:shape id="Graphic 264" o:spid="_x0000_s1026" o:spt="100" style="position:absolute;left:86194;top:90106;height:1270;width:523875;" filled="f" stroked="t" coordsize="523875,1" o:gfxdata="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NPw6/&#10;AAAA3AAAAA8AAAAAAAAAAQAgAAAAIgAAAGRycy9kb3ducmV2LnhtbFBLAQIUABQAAAAIAIdO4kAz&#10;LwWeOwAAADkAAAAQAAAAAAAAAAEAIAAAAA4BAABkcnMvc2hhcGV4bWwueG1sUEsFBgAAAAAGAAYA&#10;WwEAALgDAAAAAA==&#10;" path="m0,0l523633,0e">
                        <v:fill on="f" focussize="0,0"/>
                        <v:stroke weight="0.5pt" color="#050605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35DC91AB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48" w:type="dxa"/>
            <w:gridSpan w:val="3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5BEECA24">
            <w:pPr>
              <w:pStyle w:val="12"/>
              <w:spacing w:before="48"/>
              <w:ind w:left="11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4"/>
                <w:sz w:val="14"/>
              </w:rPr>
              <w:t>GROSS</w:t>
            </w:r>
            <w:r>
              <w:rPr>
                <w:rFonts w:ascii="Arial"/>
                <w:b/>
                <w:color w:val="050605"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ANNUAL</w:t>
            </w:r>
            <w:r>
              <w:rPr>
                <w:rFonts w:ascii="Arial"/>
                <w:b/>
                <w:color w:val="050605"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INCOME</w:t>
            </w:r>
            <w:r>
              <w:rPr>
                <w:rFonts w:ascii="Arial"/>
                <w:b/>
                <w:color w:val="050605"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DETAILS^**</w:t>
            </w:r>
          </w:p>
        </w:tc>
        <w:tc>
          <w:tcPr>
            <w:tcW w:w="1100" w:type="dxa"/>
            <w:gridSpan w:val="3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350B7449">
            <w:pPr>
              <w:pStyle w:val="12"/>
              <w:spacing w:before="46"/>
              <w:ind w:left="175"/>
              <w:rPr>
                <w:sz w:val="14"/>
              </w:rPr>
            </w:pPr>
            <w:r>
              <w:rPr>
                <w:color w:val="050605"/>
                <w:w w:val="105"/>
                <w:sz w:val="14"/>
              </w:rPr>
              <w:t>Below</w:t>
            </w:r>
            <w:r>
              <w:rPr>
                <w:color w:val="050605"/>
                <w:spacing w:val="-12"/>
                <w:w w:val="105"/>
                <w:sz w:val="14"/>
              </w:rPr>
              <w:t xml:space="preserve"> </w:t>
            </w:r>
            <w:r>
              <w:rPr>
                <w:color w:val="050605"/>
                <w:w w:val="105"/>
                <w:sz w:val="14"/>
              </w:rPr>
              <w:t>1</w:t>
            </w:r>
            <w:r>
              <w:rPr>
                <w:color w:val="050605"/>
                <w:spacing w:val="-12"/>
                <w:w w:val="105"/>
                <w:sz w:val="14"/>
              </w:rPr>
              <w:t xml:space="preserve"> </w:t>
            </w:r>
            <w:r>
              <w:rPr>
                <w:color w:val="050605"/>
                <w:spacing w:val="-5"/>
                <w:w w:val="105"/>
                <w:sz w:val="14"/>
              </w:rPr>
              <w:t>Lac</w:t>
            </w:r>
          </w:p>
        </w:tc>
        <w:tc>
          <w:tcPr>
            <w:tcW w:w="728" w:type="dxa"/>
            <w:gridSpan w:val="3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0A27EC4D">
            <w:pPr>
              <w:pStyle w:val="12"/>
              <w:spacing w:before="38"/>
              <w:ind w:left="111"/>
              <w:rPr>
                <w:sz w:val="14"/>
              </w:rPr>
            </w:pPr>
            <w:r>
              <w:rPr>
                <w:color w:val="050605"/>
                <w:spacing w:val="-4"/>
                <w:sz w:val="14"/>
              </w:rPr>
              <w:t>1-5</w:t>
            </w:r>
            <w:r>
              <w:rPr>
                <w:color w:val="050605"/>
                <w:spacing w:val="-7"/>
                <w:sz w:val="14"/>
              </w:rPr>
              <w:t xml:space="preserve"> </w:t>
            </w:r>
            <w:r>
              <w:rPr>
                <w:color w:val="050605"/>
                <w:spacing w:val="-4"/>
                <w:sz w:val="14"/>
              </w:rPr>
              <w:t>Lacs</w:t>
            </w:r>
          </w:p>
        </w:tc>
        <w:tc>
          <w:tcPr>
            <w:tcW w:w="740" w:type="dxa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14284FD1">
            <w:pPr>
              <w:pStyle w:val="12"/>
              <w:spacing w:before="38"/>
              <w:ind w:left="78"/>
              <w:rPr>
                <w:sz w:val="14"/>
              </w:rPr>
            </w:pPr>
            <w:r>
              <w:rPr>
                <w:color w:val="050605"/>
                <w:spacing w:val="-2"/>
                <w:sz w:val="14"/>
              </w:rPr>
              <w:t>5-10</w:t>
            </w:r>
            <w:r>
              <w:rPr>
                <w:color w:val="050605"/>
                <w:spacing w:val="-10"/>
                <w:sz w:val="14"/>
              </w:rPr>
              <w:t xml:space="preserve"> </w:t>
            </w:r>
            <w:r>
              <w:rPr>
                <w:color w:val="050605"/>
                <w:spacing w:val="-4"/>
                <w:sz w:val="14"/>
              </w:rPr>
              <w:t>Lacs</w:t>
            </w:r>
          </w:p>
        </w:tc>
        <w:tc>
          <w:tcPr>
            <w:tcW w:w="800" w:type="dxa"/>
            <w:gridSpan w:val="2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7B2A8AB3">
            <w:pPr>
              <w:pStyle w:val="12"/>
              <w:spacing w:before="38"/>
              <w:ind w:left="66"/>
              <w:rPr>
                <w:sz w:val="14"/>
              </w:rPr>
            </w:pPr>
            <w:r>
              <w:rPr>
                <w:color w:val="050605"/>
                <w:spacing w:val="-2"/>
                <w:sz w:val="14"/>
              </w:rPr>
              <w:t>10-25</w:t>
            </w:r>
            <w:r>
              <w:rPr>
                <w:color w:val="050605"/>
                <w:spacing w:val="-6"/>
                <w:sz w:val="14"/>
              </w:rPr>
              <w:t xml:space="preserve"> </w:t>
            </w:r>
            <w:r>
              <w:rPr>
                <w:color w:val="050605"/>
                <w:spacing w:val="-4"/>
                <w:sz w:val="14"/>
              </w:rPr>
              <w:t>Lacs</w:t>
            </w:r>
          </w:p>
        </w:tc>
        <w:tc>
          <w:tcPr>
            <w:tcW w:w="1153" w:type="dxa"/>
            <w:gridSpan w:val="2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79E83007">
            <w:pPr>
              <w:pStyle w:val="12"/>
              <w:spacing w:before="38"/>
              <w:ind w:left="104"/>
              <w:rPr>
                <w:sz w:val="14"/>
              </w:rPr>
            </w:pPr>
            <w:r>
              <w:rPr>
                <w:color w:val="050605"/>
                <w:spacing w:val="-2"/>
                <w:sz w:val="14"/>
              </w:rPr>
              <w:t>25</w:t>
            </w:r>
            <w:r>
              <w:rPr>
                <w:color w:val="050605"/>
                <w:spacing w:val="-7"/>
                <w:sz w:val="14"/>
              </w:rPr>
              <w:t xml:space="preserve"> </w:t>
            </w:r>
            <w:r>
              <w:rPr>
                <w:color w:val="050605"/>
                <w:spacing w:val="-2"/>
                <w:sz w:val="14"/>
              </w:rPr>
              <w:t>Lacs-1</w:t>
            </w:r>
            <w:r>
              <w:rPr>
                <w:color w:val="050605"/>
                <w:spacing w:val="-6"/>
                <w:sz w:val="14"/>
              </w:rPr>
              <w:t xml:space="preserve"> </w:t>
            </w:r>
            <w:r>
              <w:rPr>
                <w:color w:val="050605"/>
                <w:spacing w:val="-2"/>
                <w:sz w:val="14"/>
              </w:rPr>
              <w:t>Crore</w:t>
            </w:r>
          </w:p>
        </w:tc>
        <w:tc>
          <w:tcPr>
            <w:tcW w:w="817" w:type="dxa"/>
            <w:gridSpan w:val="2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734DB14C">
            <w:pPr>
              <w:pStyle w:val="12"/>
              <w:spacing w:before="38"/>
              <w:ind w:left="144"/>
              <w:rPr>
                <w:sz w:val="14"/>
              </w:rPr>
            </w:pPr>
            <w:r>
              <w:rPr>
                <w:color w:val="050605"/>
                <w:w w:val="115"/>
                <w:sz w:val="14"/>
              </w:rPr>
              <w:t>›1</w:t>
            </w:r>
            <w:r>
              <w:rPr>
                <w:color w:val="050605"/>
                <w:spacing w:val="-13"/>
                <w:w w:val="115"/>
                <w:sz w:val="14"/>
              </w:rPr>
              <w:t xml:space="preserve"> </w:t>
            </w:r>
            <w:r>
              <w:rPr>
                <w:color w:val="050605"/>
                <w:spacing w:val="-2"/>
                <w:w w:val="115"/>
                <w:sz w:val="14"/>
              </w:rPr>
              <w:t>Crore</w:t>
            </w:r>
          </w:p>
        </w:tc>
        <w:tc>
          <w:tcPr>
            <w:tcW w:w="1378" w:type="dxa"/>
            <w:gridSpan w:val="5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2449D9CA">
            <w:pPr>
              <w:pStyle w:val="12"/>
              <w:spacing w:before="62"/>
              <w:ind w:left="72"/>
              <w:rPr>
                <w:rFonts w:ascii="Trebuchet MS" w:hAnsi="Trebuchet MS"/>
                <w:sz w:val="14"/>
              </w:rPr>
            </w:pPr>
            <w:r>
              <w:rPr>
                <w:rFonts w:ascii="Arial" w:hAnsi="Arial"/>
                <w:b/>
                <w:color w:val="050605"/>
                <w:sz w:val="14"/>
              </w:rPr>
              <w:t>NET-WORTH</w:t>
            </w:r>
            <w:r>
              <w:rPr>
                <w:rFonts w:ascii="Arial" w:hAnsi="Arial"/>
                <w:b/>
                <w:color w:val="050605"/>
                <w:position w:val="7"/>
                <w:sz w:val="7"/>
              </w:rPr>
              <w:t>^**</w:t>
            </w:r>
            <w:r>
              <w:rPr>
                <w:rFonts w:ascii="Arial" w:hAnsi="Arial"/>
                <w:b/>
                <w:color w:val="050605"/>
                <w:spacing w:val="9"/>
                <w:position w:val="7"/>
                <w:sz w:val="7"/>
              </w:rPr>
              <w:t xml:space="preserve"> </w:t>
            </w:r>
            <w:r>
              <w:rPr>
                <w:rFonts w:ascii="Arial" w:hAnsi="Arial"/>
                <w:b/>
                <w:color w:val="050605"/>
                <w:sz w:val="14"/>
              </w:rPr>
              <w:t>in</w:t>
            </w:r>
            <w:r>
              <w:rPr>
                <w:rFonts w:ascii="Arial" w:hAnsi="Arial"/>
                <w:b/>
                <w:color w:val="050605"/>
                <w:spacing w:val="-10"/>
                <w:sz w:val="14"/>
              </w:rPr>
              <w:t xml:space="preserve"> </w:t>
            </w:r>
            <w:r>
              <w:rPr>
                <w:rFonts w:ascii="Trebuchet MS" w:hAnsi="Trebuchet MS"/>
                <w:color w:val="050605"/>
                <w:spacing w:val="-10"/>
                <w:sz w:val="14"/>
              </w:rPr>
              <w:t>₹</w:t>
            </w:r>
          </w:p>
        </w:tc>
        <w:tc>
          <w:tcPr>
            <w:tcW w:w="1837" w:type="dxa"/>
            <w:gridSpan w:val="2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52EEB958">
            <w:pPr>
              <w:pStyle w:val="12"/>
              <w:spacing w:before="46"/>
              <w:ind w:right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4"/>
                <w:w w:val="105"/>
                <w:sz w:val="14"/>
              </w:rPr>
              <w:t>Date</w:t>
            </w:r>
          </w:p>
        </w:tc>
      </w:tr>
      <w:tr w14:paraId="6B280073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84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0F68A62">
            <w:pPr>
              <w:pStyle w:val="12"/>
              <w:spacing w:before="20"/>
              <w:ind w:left="11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z w:val="14"/>
              </w:rPr>
              <w:t>1st</w:t>
            </w:r>
            <w:r>
              <w:rPr>
                <w:rFonts w:ascii="Arial"/>
                <w:b/>
                <w:color w:val="050605"/>
                <w:spacing w:val="-2"/>
                <w:sz w:val="14"/>
              </w:rPr>
              <w:t xml:space="preserve"> Applicant</w:t>
            </w:r>
          </w:p>
        </w:tc>
        <w:tc>
          <w:tcPr>
            <w:tcW w:w="1100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4F2905C">
            <w:pPr>
              <w:pStyle w:val="12"/>
              <w:spacing w:before="4"/>
              <w:rPr>
                <w:sz w:val="5"/>
              </w:rPr>
            </w:pPr>
          </w:p>
          <w:p w14:paraId="2CFB0674">
            <w:pPr>
              <w:pStyle w:val="12"/>
              <w:spacing w:line="100" w:lineRule="exact"/>
              <w:ind w:left="49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65" name="Image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8E39E2F">
            <w:pPr>
              <w:pStyle w:val="12"/>
              <w:spacing w:before="4"/>
              <w:rPr>
                <w:sz w:val="5"/>
              </w:rPr>
            </w:pPr>
          </w:p>
          <w:p w14:paraId="34D9EFC3">
            <w:pPr>
              <w:pStyle w:val="12"/>
              <w:spacing w:line="100" w:lineRule="exact"/>
              <w:ind w:left="31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66" name="Imag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38E0208">
            <w:pPr>
              <w:pStyle w:val="12"/>
              <w:spacing w:before="4"/>
              <w:rPr>
                <w:sz w:val="5"/>
              </w:rPr>
            </w:pPr>
          </w:p>
          <w:p w14:paraId="3AD748A1">
            <w:pPr>
              <w:pStyle w:val="12"/>
              <w:spacing w:line="100" w:lineRule="exact"/>
              <w:ind w:left="31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67" name="Image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1EB802C">
            <w:pPr>
              <w:pStyle w:val="12"/>
              <w:spacing w:before="4"/>
              <w:rPr>
                <w:sz w:val="5"/>
              </w:rPr>
            </w:pPr>
          </w:p>
          <w:p w14:paraId="52A5EDE1">
            <w:pPr>
              <w:pStyle w:val="12"/>
              <w:spacing w:line="100" w:lineRule="exact"/>
              <w:ind w:left="343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68" name="Imag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F9A3379">
            <w:pPr>
              <w:pStyle w:val="12"/>
              <w:spacing w:before="4"/>
              <w:rPr>
                <w:sz w:val="5"/>
              </w:rPr>
            </w:pPr>
          </w:p>
          <w:p w14:paraId="6EBC6003">
            <w:pPr>
              <w:pStyle w:val="12"/>
              <w:spacing w:line="100" w:lineRule="exact"/>
              <w:ind w:left="5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69" name="Image 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B2EE969">
            <w:pPr>
              <w:pStyle w:val="12"/>
              <w:spacing w:before="4"/>
              <w:rPr>
                <w:sz w:val="5"/>
              </w:rPr>
            </w:pPr>
          </w:p>
          <w:p w14:paraId="2EA91B29">
            <w:pPr>
              <w:pStyle w:val="12"/>
              <w:spacing w:line="100" w:lineRule="exact"/>
              <w:ind w:left="36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70" name="Image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F89BBC5">
            <w:pPr>
              <w:pStyle w:val="12"/>
              <w:spacing w:before="46" w:line="158" w:lineRule="exact"/>
              <w:ind w:left="75"/>
              <w:rPr>
                <w:sz w:val="14"/>
              </w:rPr>
            </w:pPr>
            <w:r>
              <w:rPr>
                <w:color w:val="E7E7E6"/>
                <w:w w:val="110"/>
                <w:sz w:val="14"/>
              </w:rPr>
              <w:t>(Net</w:t>
            </w:r>
            <w:r>
              <w:rPr>
                <w:color w:val="E7E7E6"/>
                <w:spacing w:val="-12"/>
                <w:w w:val="110"/>
                <w:sz w:val="14"/>
              </w:rPr>
              <w:t xml:space="preserve"> </w:t>
            </w:r>
            <w:r>
              <w:rPr>
                <w:color w:val="E7E7E6"/>
                <w:w w:val="110"/>
                <w:sz w:val="14"/>
              </w:rPr>
              <w:t>worth</w:t>
            </w:r>
            <w:r>
              <w:rPr>
                <w:color w:val="E7E7E6"/>
                <w:spacing w:val="-11"/>
                <w:w w:val="110"/>
                <w:sz w:val="14"/>
              </w:rPr>
              <w:t xml:space="preserve"> </w:t>
            </w:r>
            <w:r>
              <w:rPr>
                <w:color w:val="E7E7E6"/>
                <w:spacing w:val="-2"/>
                <w:w w:val="110"/>
                <w:sz w:val="14"/>
              </w:rPr>
              <w:t>should</w:t>
            </w:r>
          </w:p>
        </w:tc>
        <w:tc>
          <w:tcPr>
            <w:tcW w:w="1837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58C5EA1">
            <w:pPr>
              <w:pStyle w:val="12"/>
              <w:spacing w:before="38"/>
              <w:ind w:left="18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E7E7E6"/>
                <w:sz w:val="12"/>
              </w:rPr>
              <w:t>D</w:t>
            </w:r>
            <w:r>
              <w:rPr>
                <w:rFonts w:ascii="Arial"/>
                <w:b/>
                <w:color w:val="E7E7E6"/>
                <w:spacing w:val="70"/>
                <w:w w:val="15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D</w:t>
            </w:r>
            <w:r>
              <w:rPr>
                <w:rFonts w:ascii="Arial"/>
                <w:b/>
                <w:color w:val="E7E7E6"/>
                <w:spacing w:val="71"/>
                <w:w w:val="15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M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M</w:t>
            </w:r>
            <w:r>
              <w:rPr>
                <w:rFonts w:ascii="Arial"/>
                <w:b/>
                <w:color w:val="E7E7E6"/>
                <w:spacing w:val="59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59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pacing w:val="-10"/>
                <w:sz w:val="12"/>
              </w:rPr>
              <w:t>Y</w:t>
            </w:r>
          </w:p>
        </w:tc>
      </w:tr>
      <w:tr w14:paraId="636130F4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84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879F9A5">
            <w:pPr>
              <w:pStyle w:val="12"/>
              <w:spacing w:before="20"/>
              <w:ind w:left="11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sz w:val="14"/>
              </w:rPr>
              <w:t>2nd</w:t>
            </w:r>
            <w:r>
              <w:rPr>
                <w:rFonts w:ascii="Arial"/>
                <w:b/>
                <w:color w:val="050605"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4"/>
              </w:rPr>
              <w:t>Applicant</w:t>
            </w:r>
          </w:p>
        </w:tc>
        <w:tc>
          <w:tcPr>
            <w:tcW w:w="1100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4856380">
            <w:pPr>
              <w:pStyle w:val="12"/>
              <w:spacing w:before="1"/>
              <w:rPr>
                <w:sz w:val="5"/>
              </w:rPr>
            </w:pPr>
          </w:p>
          <w:p w14:paraId="3C6376B8">
            <w:pPr>
              <w:pStyle w:val="12"/>
              <w:spacing w:line="100" w:lineRule="exact"/>
              <w:ind w:left="49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71" name="Image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921C502">
            <w:pPr>
              <w:pStyle w:val="12"/>
              <w:spacing w:before="1"/>
              <w:rPr>
                <w:sz w:val="5"/>
              </w:rPr>
            </w:pPr>
          </w:p>
          <w:p w14:paraId="0A6DE4BA">
            <w:pPr>
              <w:pStyle w:val="12"/>
              <w:spacing w:line="100" w:lineRule="exact"/>
              <w:ind w:left="31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72" name="Image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FBF31E0">
            <w:pPr>
              <w:pStyle w:val="12"/>
              <w:spacing w:before="1"/>
              <w:rPr>
                <w:sz w:val="5"/>
              </w:rPr>
            </w:pPr>
          </w:p>
          <w:p w14:paraId="4B929DA7">
            <w:pPr>
              <w:pStyle w:val="12"/>
              <w:spacing w:line="100" w:lineRule="exact"/>
              <w:ind w:left="31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73" name="Image 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C56E085">
            <w:pPr>
              <w:pStyle w:val="12"/>
              <w:spacing w:before="1"/>
              <w:rPr>
                <w:sz w:val="5"/>
              </w:rPr>
            </w:pPr>
          </w:p>
          <w:p w14:paraId="477A1485">
            <w:pPr>
              <w:pStyle w:val="12"/>
              <w:spacing w:line="100" w:lineRule="exact"/>
              <w:ind w:left="343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74" name="Image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7EAB3CD">
            <w:pPr>
              <w:pStyle w:val="12"/>
              <w:spacing w:before="1"/>
              <w:rPr>
                <w:sz w:val="5"/>
              </w:rPr>
            </w:pPr>
          </w:p>
          <w:p w14:paraId="5416E303">
            <w:pPr>
              <w:pStyle w:val="12"/>
              <w:spacing w:line="100" w:lineRule="exact"/>
              <w:ind w:left="5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75" name="Image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FB1BB0B">
            <w:pPr>
              <w:pStyle w:val="12"/>
              <w:spacing w:before="1"/>
              <w:rPr>
                <w:sz w:val="5"/>
              </w:rPr>
            </w:pPr>
          </w:p>
          <w:p w14:paraId="05BCD344">
            <w:pPr>
              <w:pStyle w:val="12"/>
              <w:spacing w:line="100" w:lineRule="exact"/>
              <w:ind w:left="36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76" name="Image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03DCDD2">
            <w:pPr>
              <w:pStyle w:val="12"/>
              <w:spacing w:before="12"/>
              <w:ind w:left="270"/>
              <w:rPr>
                <w:sz w:val="14"/>
              </w:rPr>
            </w:pPr>
            <w:r>
              <w:rPr>
                <w:color w:val="E7E7E6"/>
                <w:w w:val="110"/>
                <w:sz w:val="14"/>
              </w:rPr>
              <w:t>not</w:t>
            </w:r>
            <w:r>
              <w:rPr>
                <w:color w:val="E7E7E6"/>
                <w:spacing w:val="-12"/>
                <w:w w:val="110"/>
                <w:sz w:val="14"/>
              </w:rPr>
              <w:t xml:space="preserve"> </w:t>
            </w:r>
            <w:r>
              <w:rPr>
                <w:color w:val="E7E7E6"/>
                <w:w w:val="110"/>
                <w:sz w:val="14"/>
              </w:rPr>
              <w:t>be</w:t>
            </w:r>
            <w:r>
              <w:rPr>
                <w:color w:val="E7E7E6"/>
                <w:spacing w:val="-11"/>
                <w:w w:val="110"/>
                <w:sz w:val="14"/>
              </w:rPr>
              <w:t xml:space="preserve"> </w:t>
            </w:r>
            <w:r>
              <w:rPr>
                <w:color w:val="E7E7E6"/>
                <w:spacing w:val="-4"/>
                <w:w w:val="110"/>
                <w:sz w:val="14"/>
              </w:rPr>
              <w:t>older</w:t>
            </w:r>
          </w:p>
        </w:tc>
        <w:tc>
          <w:tcPr>
            <w:tcW w:w="1837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099280C">
            <w:pPr>
              <w:pStyle w:val="12"/>
              <w:spacing w:before="43"/>
              <w:ind w:left="18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E7E7E6"/>
                <w:sz w:val="12"/>
              </w:rPr>
              <w:t>D</w:t>
            </w:r>
            <w:r>
              <w:rPr>
                <w:rFonts w:ascii="Arial"/>
                <w:b/>
                <w:color w:val="E7E7E6"/>
                <w:spacing w:val="70"/>
                <w:w w:val="15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D</w:t>
            </w:r>
            <w:r>
              <w:rPr>
                <w:rFonts w:ascii="Arial"/>
                <w:b/>
                <w:color w:val="E7E7E6"/>
                <w:spacing w:val="71"/>
                <w:w w:val="15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M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M</w:t>
            </w:r>
            <w:r>
              <w:rPr>
                <w:rFonts w:ascii="Arial"/>
                <w:b/>
                <w:color w:val="E7E7E6"/>
                <w:spacing w:val="59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59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pacing w:val="-10"/>
                <w:sz w:val="12"/>
              </w:rPr>
              <w:t>Y</w:t>
            </w:r>
          </w:p>
        </w:tc>
      </w:tr>
      <w:tr w14:paraId="769425A6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84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E6E6B70">
            <w:pPr>
              <w:pStyle w:val="12"/>
              <w:spacing w:before="21"/>
              <w:ind w:left="11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z w:val="14"/>
              </w:rPr>
              <w:t>3rd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4"/>
              </w:rPr>
              <w:t>Applicant</w:t>
            </w:r>
          </w:p>
        </w:tc>
        <w:tc>
          <w:tcPr>
            <w:tcW w:w="1100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AC67378">
            <w:pPr>
              <w:pStyle w:val="12"/>
              <w:spacing w:before="10"/>
              <w:rPr>
                <w:sz w:val="4"/>
              </w:rPr>
            </w:pPr>
          </w:p>
          <w:p w14:paraId="507C3658">
            <w:pPr>
              <w:pStyle w:val="12"/>
              <w:spacing w:line="100" w:lineRule="exact"/>
              <w:ind w:left="49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77" name="Image 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3B67083">
            <w:pPr>
              <w:pStyle w:val="12"/>
              <w:spacing w:before="10"/>
              <w:rPr>
                <w:sz w:val="4"/>
              </w:rPr>
            </w:pPr>
          </w:p>
          <w:p w14:paraId="42DA4C25">
            <w:pPr>
              <w:pStyle w:val="12"/>
              <w:spacing w:line="100" w:lineRule="exact"/>
              <w:ind w:left="31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78" name="Image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F3ED2FA">
            <w:pPr>
              <w:pStyle w:val="12"/>
              <w:spacing w:before="10"/>
              <w:rPr>
                <w:sz w:val="4"/>
              </w:rPr>
            </w:pPr>
          </w:p>
          <w:p w14:paraId="5CEA9022">
            <w:pPr>
              <w:pStyle w:val="12"/>
              <w:spacing w:line="100" w:lineRule="exact"/>
              <w:ind w:left="31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79" name="Image 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5C21A7A">
            <w:pPr>
              <w:pStyle w:val="12"/>
              <w:spacing w:before="10"/>
              <w:rPr>
                <w:sz w:val="4"/>
              </w:rPr>
            </w:pPr>
          </w:p>
          <w:p w14:paraId="7A9CD3DA">
            <w:pPr>
              <w:pStyle w:val="12"/>
              <w:spacing w:line="100" w:lineRule="exact"/>
              <w:ind w:left="343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80" name="Image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AFE8B94">
            <w:pPr>
              <w:pStyle w:val="12"/>
              <w:spacing w:before="10"/>
              <w:rPr>
                <w:sz w:val="4"/>
              </w:rPr>
            </w:pPr>
          </w:p>
          <w:p w14:paraId="5677E769">
            <w:pPr>
              <w:pStyle w:val="12"/>
              <w:spacing w:line="100" w:lineRule="exact"/>
              <w:ind w:left="5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81" name="Image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2B3DF53">
            <w:pPr>
              <w:pStyle w:val="12"/>
              <w:spacing w:before="10"/>
              <w:rPr>
                <w:sz w:val="4"/>
              </w:rPr>
            </w:pPr>
          </w:p>
          <w:p w14:paraId="782C7009">
            <w:pPr>
              <w:pStyle w:val="12"/>
              <w:spacing w:line="100" w:lineRule="exact"/>
              <w:ind w:left="36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5405" cy="63500"/>
                  <wp:effectExtent l="0" t="0" r="0" b="0"/>
                  <wp:docPr id="282" name="Image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FCAD0E3">
            <w:pPr>
              <w:pStyle w:val="12"/>
              <w:spacing w:line="147" w:lineRule="exact"/>
              <w:ind w:left="284"/>
              <w:rPr>
                <w:sz w:val="14"/>
              </w:rPr>
            </w:pPr>
            <w:r>
              <w:rPr>
                <w:color w:val="E7E7E6"/>
                <w:w w:val="105"/>
                <w:sz w:val="14"/>
              </w:rPr>
              <w:t>than</w:t>
            </w:r>
            <w:r>
              <w:rPr>
                <w:color w:val="E7E7E6"/>
                <w:spacing w:val="-6"/>
                <w:w w:val="105"/>
                <w:sz w:val="14"/>
              </w:rPr>
              <w:t xml:space="preserve"> </w:t>
            </w:r>
            <w:r>
              <w:rPr>
                <w:color w:val="E7E7E6"/>
                <w:w w:val="105"/>
                <w:sz w:val="14"/>
              </w:rPr>
              <w:t>1</w:t>
            </w:r>
            <w:r>
              <w:rPr>
                <w:color w:val="E7E7E6"/>
                <w:spacing w:val="-6"/>
                <w:w w:val="105"/>
                <w:sz w:val="14"/>
              </w:rPr>
              <w:t xml:space="preserve"> </w:t>
            </w:r>
            <w:r>
              <w:rPr>
                <w:color w:val="E7E7E6"/>
                <w:spacing w:val="-2"/>
                <w:w w:val="105"/>
                <w:sz w:val="14"/>
              </w:rPr>
              <w:t>year)</w:t>
            </w:r>
          </w:p>
        </w:tc>
        <w:tc>
          <w:tcPr>
            <w:tcW w:w="1837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7F3C2AE">
            <w:pPr>
              <w:pStyle w:val="12"/>
              <w:spacing w:before="65"/>
              <w:ind w:left="18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E7E7E6"/>
                <w:sz w:val="12"/>
              </w:rPr>
              <w:t>D</w:t>
            </w:r>
            <w:r>
              <w:rPr>
                <w:rFonts w:ascii="Arial"/>
                <w:b/>
                <w:color w:val="E7E7E6"/>
                <w:spacing w:val="70"/>
                <w:w w:val="15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D</w:t>
            </w:r>
            <w:r>
              <w:rPr>
                <w:rFonts w:ascii="Arial"/>
                <w:b/>
                <w:color w:val="E7E7E6"/>
                <w:spacing w:val="71"/>
                <w:w w:val="15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M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M</w:t>
            </w:r>
            <w:r>
              <w:rPr>
                <w:rFonts w:ascii="Arial"/>
                <w:b/>
                <w:color w:val="E7E7E6"/>
                <w:spacing w:val="59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59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pacing w:val="-10"/>
                <w:sz w:val="12"/>
              </w:rPr>
              <w:t>Y</w:t>
            </w:r>
          </w:p>
        </w:tc>
      </w:tr>
      <w:tr w14:paraId="36FC1992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84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2F47A88">
            <w:pPr>
              <w:pStyle w:val="12"/>
              <w:spacing w:before="21"/>
              <w:ind w:left="11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sz w:val="14"/>
              </w:rPr>
              <w:t>Guardian</w:t>
            </w:r>
          </w:p>
        </w:tc>
        <w:tc>
          <w:tcPr>
            <w:tcW w:w="1100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53BF8C9">
            <w:pPr>
              <w:pStyle w:val="12"/>
              <w:spacing w:before="7"/>
              <w:rPr>
                <w:sz w:val="4"/>
              </w:rPr>
            </w:pPr>
          </w:p>
          <w:p w14:paraId="4DD2A110">
            <w:pPr>
              <w:pStyle w:val="12"/>
              <w:spacing w:line="101" w:lineRule="exact"/>
              <w:ind w:left="49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83" name="Image 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868E508">
            <w:pPr>
              <w:pStyle w:val="12"/>
              <w:spacing w:before="7"/>
              <w:rPr>
                <w:sz w:val="4"/>
              </w:rPr>
            </w:pPr>
          </w:p>
          <w:p w14:paraId="6B7B890C">
            <w:pPr>
              <w:pStyle w:val="12"/>
              <w:spacing w:line="101" w:lineRule="exact"/>
              <w:ind w:left="31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84" name="Image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6819156">
            <w:pPr>
              <w:pStyle w:val="12"/>
              <w:spacing w:before="7"/>
              <w:rPr>
                <w:sz w:val="4"/>
              </w:rPr>
            </w:pPr>
          </w:p>
          <w:p w14:paraId="0BABC73D">
            <w:pPr>
              <w:pStyle w:val="12"/>
              <w:spacing w:line="101" w:lineRule="exact"/>
              <w:ind w:left="31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85" name="Image 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0E0FE80">
            <w:pPr>
              <w:pStyle w:val="12"/>
              <w:spacing w:before="7"/>
              <w:rPr>
                <w:sz w:val="4"/>
              </w:rPr>
            </w:pPr>
          </w:p>
          <w:p w14:paraId="399322DA">
            <w:pPr>
              <w:pStyle w:val="12"/>
              <w:spacing w:line="101" w:lineRule="exact"/>
              <w:ind w:left="343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86" name="Image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6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E44445E">
            <w:pPr>
              <w:pStyle w:val="12"/>
              <w:spacing w:before="7"/>
              <w:rPr>
                <w:sz w:val="4"/>
              </w:rPr>
            </w:pPr>
          </w:p>
          <w:p w14:paraId="347A2A5A">
            <w:pPr>
              <w:pStyle w:val="12"/>
              <w:spacing w:line="101" w:lineRule="exact"/>
              <w:ind w:left="5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87" name="Image 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8B70FB5">
            <w:pPr>
              <w:pStyle w:val="12"/>
              <w:spacing w:before="7"/>
              <w:rPr>
                <w:sz w:val="4"/>
              </w:rPr>
            </w:pPr>
          </w:p>
          <w:p w14:paraId="3A8012F9">
            <w:pPr>
              <w:pStyle w:val="12"/>
              <w:spacing w:line="101" w:lineRule="exact"/>
              <w:ind w:left="36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040" cy="64135"/>
                  <wp:effectExtent l="0" t="0" r="0" b="0"/>
                  <wp:docPr id="288" name="Image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9B29141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837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95D427E">
            <w:pPr>
              <w:pStyle w:val="12"/>
              <w:spacing w:before="39"/>
              <w:ind w:left="18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E7E7E6"/>
                <w:sz w:val="12"/>
              </w:rPr>
              <w:t>D</w:t>
            </w:r>
            <w:r>
              <w:rPr>
                <w:rFonts w:ascii="Arial"/>
                <w:b/>
                <w:color w:val="E7E7E6"/>
                <w:spacing w:val="70"/>
                <w:w w:val="15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D</w:t>
            </w:r>
            <w:r>
              <w:rPr>
                <w:rFonts w:ascii="Arial"/>
                <w:b/>
                <w:color w:val="E7E7E6"/>
                <w:spacing w:val="71"/>
                <w:w w:val="15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M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M</w:t>
            </w:r>
            <w:r>
              <w:rPr>
                <w:rFonts w:ascii="Arial"/>
                <w:b/>
                <w:color w:val="E7E7E6"/>
                <w:spacing w:val="59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59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z w:val="12"/>
              </w:rPr>
              <w:t>Y</w:t>
            </w:r>
            <w:r>
              <w:rPr>
                <w:rFonts w:ascii="Arial"/>
                <w:b/>
                <w:color w:val="E7E7E6"/>
                <w:spacing w:val="60"/>
                <w:sz w:val="12"/>
              </w:rPr>
              <w:t xml:space="preserve"> </w:t>
            </w:r>
            <w:r>
              <w:rPr>
                <w:rFonts w:ascii="Arial"/>
                <w:b/>
                <w:color w:val="E7E7E6"/>
                <w:spacing w:val="-10"/>
                <w:sz w:val="12"/>
              </w:rPr>
              <w:t>Y</w:t>
            </w:r>
          </w:p>
        </w:tc>
      </w:tr>
      <w:tr w14:paraId="0698B470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3730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5E1D0516">
            <w:pPr>
              <w:pStyle w:val="12"/>
              <w:spacing w:before="51"/>
              <w:ind w:left="107"/>
              <w:rPr>
                <w:rFonts w:ascii="Arial"/>
                <w:b/>
                <w:position w:val="7"/>
                <w:sz w:val="7"/>
              </w:rPr>
            </w:pPr>
            <w:r>
              <w:rPr>
                <w:rFonts w:ascii="Arial"/>
                <w:b/>
                <w:color w:val="050605"/>
                <w:w w:val="90"/>
                <w:sz w:val="14"/>
              </w:rPr>
              <w:t>PEP</w:t>
            </w:r>
            <w:r>
              <w:rPr>
                <w:rFonts w:ascii="Arial"/>
                <w:b/>
                <w:color w:val="050605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4"/>
              </w:rPr>
              <w:t>DETAILS</w:t>
            </w:r>
            <w:r>
              <w:rPr>
                <w:rFonts w:ascii="Arial"/>
                <w:b/>
                <w:color w:val="050605"/>
                <w:spacing w:val="-2"/>
                <w:position w:val="7"/>
                <w:sz w:val="7"/>
              </w:rPr>
              <w:t>^**</w:t>
            </w:r>
          </w:p>
        </w:tc>
        <w:tc>
          <w:tcPr>
            <w:tcW w:w="1920" w:type="dxa"/>
            <w:gridSpan w:val="6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6555A358">
            <w:pPr>
              <w:pStyle w:val="12"/>
              <w:spacing w:before="58"/>
              <w:ind w:left="537"/>
              <w:rPr>
                <w:sz w:val="14"/>
              </w:rPr>
            </w:pPr>
            <w:r>
              <w:rPr>
                <w:color w:val="050605"/>
                <w:w w:val="105"/>
                <w:sz w:val="14"/>
              </w:rPr>
              <w:t>1st</w:t>
            </w:r>
            <w:r>
              <w:rPr>
                <w:color w:val="050605"/>
                <w:spacing w:val="-15"/>
                <w:w w:val="105"/>
                <w:sz w:val="14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4"/>
              </w:rPr>
              <w:t>Applicant</w:t>
            </w:r>
          </w:p>
        </w:tc>
        <w:tc>
          <w:tcPr>
            <w:tcW w:w="1918" w:type="dxa"/>
            <w:gridSpan w:val="4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0FC94CA1">
            <w:pPr>
              <w:pStyle w:val="12"/>
              <w:spacing w:before="58"/>
              <w:ind w:left="497"/>
              <w:rPr>
                <w:sz w:val="14"/>
              </w:rPr>
            </w:pPr>
            <w:r>
              <w:rPr>
                <w:color w:val="050605"/>
                <w:sz w:val="14"/>
              </w:rPr>
              <w:t>2</w:t>
            </w:r>
            <w:r>
              <w:rPr>
                <w:color w:val="050605"/>
                <w:spacing w:val="-9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nd</w:t>
            </w:r>
            <w:r>
              <w:rPr>
                <w:color w:val="050605"/>
                <w:spacing w:val="-9"/>
                <w:sz w:val="14"/>
              </w:rPr>
              <w:t xml:space="preserve"> </w:t>
            </w:r>
            <w:r>
              <w:rPr>
                <w:color w:val="050605"/>
                <w:spacing w:val="-2"/>
                <w:sz w:val="14"/>
              </w:rPr>
              <w:t>Applicant</w:t>
            </w:r>
          </w:p>
        </w:tc>
        <w:tc>
          <w:tcPr>
            <w:tcW w:w="1917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5DBA1C36">
            <w:pPr>
              <w:pStyle w:val="12"/>
              <w:spacing w:before="58"/>
              <w:ind w:left="508"/>
              <w:rPr>
                <w:sz w:val="14"/>
              </w:rPr>
            </w:pPr>
            <w:r>
              <w:rPr>
                <w:color w:val="050605"/>
                <w:sz w:val="14"/>
              </w:rPr>
              <w:t>3</w:t>
            </w:r>
            <w:r>
              <w:rPr>
                <w:color w:val="050605"/>
                <w:spacing w:val="-9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rd</w:t>
            </w:r>
            <w:r>
              <w:rPr>
                <w:color w:val="050605"/>
                <w:spacing w:val="-8"/>
                <w:sz w:val="14"/>
              </w:rPr>
              <w:t xml:space="preserve"> </w:t>
            </w:r>
            <w:r>
              <w:rPr>
                <w:color w:val="050605"/>
                <w:spacing w:val="-2"/>
                <w:sz w:val="14"/>
              </w:rPr>
              <w:t>Applicant</w:t>
            </w:r>
          </w:p>
        </w:tc>
        <w:tc>
          <w:tcPr>
            <w:tcW w:w="1916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  <w:shd w:val="clear" w:color="auto" w:fill="D7D8D8"/>
          </w:tcPr>
          <w:p w14:paraId="10782C6E">
            <w:pPr>
              <w:pStyle w:val="12"/>
              <w:spacing w:before="58"/>
              <w:ind w:right="1"/>
              <w:jc w:val="center"/>
              <w:rPr>
                <w:sz w:val="14"/>
              </w:rPr>
            </w:pPr>
            <w:r>
              <w:rPr>
                <w:color w:val="050605"/>
                <w:spacing w:val="-2"/>
                <w:sz w:val="14"/>
              </w:rPr>
              <w:t>Guardian</w:t>
            </w:r>
          </w:p>
        </w:tc>
      </w:tr>
      <w:tr w14:paraId="3ED34551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3730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BA461DB">
            <w:pPr>
              <w:pStyle w:val="12"/>
              <w:spacing w:before="6"/>
              <w:ind w:left="117"/>
              <w:rPr>
                <w:sz w:val="14"/>
              </w:rPr>
            </w:pPr>
            <w:r>
              <w:rPr>
                <w:color w:val="050605"/>
                <w:sz w:val="14"/>
              </w:rPr>
              <w:t>Are</w:t>
            </w:r>
            <w:r>
              <w:rPr>
                <w:color w:val="050605"/>
                <w:spacing w:val="2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you</w:t>
            </w:r>
            <w:r>
              <w:rPr>
                <w:color w:val="050605"/>
                <w:spacing w:val="3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a</w:t>
            </w:r>
            <w:r>
              <w:rPr>
                <w:color w:val="050605"/>
                <w:spacing w:val="2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Politically</w:t>
            </w:r>
            <w:r>
              <w:rPr>
                <w:color w:val="050605"/>
                <w:spacing w:val="3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Exposed</w:t>
            </w:r>
            <w:r>
              <w:rPr>
                <w:color w:val="050605"/>
                <w:spacing w:val="2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Person</w:t>
            </w:r>
            <w:r>
              <w:rPr>
                <w:color w:val="050605"/>
                <w:spacing w:val="3"/>
                <w:sz w:val="14"/>
              </w:rPr>
              <w:t xml:space="preserve"> </w:t>
            </w:r>
            <w:r>
              <w:rPr>
                <w:color w:val="050605"/>
                <w:spacing w:val="-2"/>
                <w:sz w:val="14"/>
              </w:rPr>
              <w:t>(PEP)^**</w:t>
            </w:r>
          </w:p>
        </w:tc>
        <w:tc>
          <w:tcPr>
            <w:tcW w:w="21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nil"/>
            </w:tcBorders>
          </w:tcPr>
          <w:p w14:paraId="1943C55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90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7542082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577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6BEEC095">
            <w:pPr>
              <w:pStyle w:val="12"/>
              <w:spacing w:before="5"/>
              <w:ind w:left="65"/>
              <w:jc w:val="center"/>
              <w:rPr>
                <w:sz w:val="14"/>
              </w:rPr>
            </w:pPr>
            <w:r>
              <w:rPr>
                <w:sz w:val="14"/>
              </w:rP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21590</wp:posOffset>
                      </wp:positionV>
                      <wp:extent cx="80010" cy="77470"/>
                      <wp:effectExtent l="0" t="0" r="0" b="0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77470"/>
                                <a:chOff x="0" y="0"/>
                                <a:chExt cx="80010" cy="7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Image 29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51" cy="77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3.1pt;margin-top:1.7pt;height:6.1pt;width:6.3pt;z-index:-251620352;mso-width-relative:page;mso-height-relative:page;" coordsize="80010,77470" o:gfxdata="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">
                      <o:lock v:ext="edit" aspectratio="f"/>
                      <v:shape id="Image 290" o:spid="_x0000_s1026" o:spt="75" type="#_x0000_t75" style="position:absolute;left:0;top:0;height:77190;width:79451;" filled="f" o:preferrelative="t" stroked="f" coordsize="21600,21600" o:gfxdata="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F+iu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0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050605"/>
                <w:spacing w:val="-5"/>
                <w:sz w:val="14"/>
              </w:rPr>
              <w:t>Yes</w:t>
            </w:r>
          </w:p>
        </w:tc>
        <w:tc>
          <w:tcPr>
            <w:tcW w:w="61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505E450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740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365FACAD">
            <w:pPr>
              <w:pStyle w:val="12"/>
              <w:spacing w:before="6"/>
              <w:ind w:left="114"/>
              <w:rPr>
                <w:sz w:val="14"/>
              </w:rPr>
            </w:pPr>
            <w:r>
              <w:rPr>
                <w:color w:val="050605"/>
                <w:w w:val="105"/>
                <w:position w:val="1"/>
                <w:sz w:val="14"/>
              </w:rPr>
              <w:t>No</w:t>
            </w:r>
            <w:r>
              <w:rPr>
                <w:color w:val="050605"/>
                <w:spacing w:val="-1"/>
                <w:w w:val="105"/>
                <w:position w:val="1"/>
                <w:sz w:val="14"/>
              </w:rPr>
              <w:t xml:space="preserve"> </w:t>
            </w:r>
            <w:r>
              <w:rPr>
                <w:color w:val="050605"/>
                <w:spacing w:val="-1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291" name="Image 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tcBorders>
              <w:top w:val="single" w:color="050605" w:sz="4" w:space="0"/>
              <w:left w:val="nil"/>
              <w:bottom w:val="single" w:color="050605" w:sz="4" w:space="0"/>
              <w:right w:val="single" w:color="050605" w:sz="4" w:space="0"/>
            </w:tcBorders>
          </w:tcPr>
          <w:p w14:paraId="69BBC7B7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014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nil"/>
            </w:tcBorders>
          </w:tcPr>
          <w:p w14:paraId="2C754A34">
            <w:pPr>
              <w:pStyle w:val="12"/>
              <w:spacing w:before="6"/>
              <w:ind w:left="509"/>
              <w:rPr>
                <w:sz w:val="14"/>
              </w:rPr>
            </w:pPr>
            <w:r>
              <w:rPr>
                <w:color w:val="050605"/>
                <w:position w:val="1"/>
                <w:sz w:val="14"/>
              </w:rPr>
              <w:t>Yes</w:t>
            </w:r>
            <w:r>
              <w:rPr>
                <w:color w:val="050605"/>
                <w:spacing w:val="-11"/>
                <w:position w:val="1"/>
                <w:sz w:val="14"/>
              </w:rPr>
              <w:t xml:space="preserve"> </w:t>
            </w:r>
            <w:r>
              <w:rPr>
                <w:color w:val="050605"/>
                <w:spacing w:val="-11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292" name="Image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45FEDBB3">
            <w:pPr>
              <w:pStyle w:val="12"/>
              <w:spacing w:before="6"/>
              <w:ind w:left="41"/>
              <w:rPr>
                <w:sz w:val="14"/>
              </w:rPr>
            </w:pPr>
            <w:r>
              <w:rPr>
                <w:color w:val="050605"/>
                <w:w w:val="105"/>
                <w:position w:val="1"/>
                <w:sz w:val="14"/>
              </w:rPr>
              <w:t>No</w:t>
            </w:r>
            <w:r>
              <w:rPr>
                <w:color w:val="050605"/>
                <w:spacing w:val="-1"/>
                <w:w w:val="105"/>
                <w:position w:val="1"/>
                <w:sz w:val="14"/>
              </w:rPr>
              <w:t xml:space="preserve"> </w:t>
            </w:r>
            <w:r>
              <w:rPr>
                <w:color w:val="050605"/>
                <w:spacing w:val="-1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293" name="Image 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" w:type="dxa"/>
            <w:tcBorders>
              <w:top w:val="single" w:color="050605" w:sz="4" w:space="0"/>
              <w:left w:val="nil"/>
              <w:bottom w:val="single" w:color="050605" w:sz="4" w:space="0"/>
              <w:right w:val="single" w:color="050605" w:sz="4" w:space="0"/>
            </w:tcBorders>
          </w:tcPr>
          <w:p w14:paraId="14FA60F1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97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nil"/>
            </w:tcBorders>
          </w:tcPr>
          <w:p w14:paraId="395AA5BD">
            <w:pPr>
              <w:pStyle w:val="12"/>
              <w:spacing w:before="6"/>
              <w:ind w:left="507"/>
              <w:rPr>
                <w:sz w:val="14"/>
              </w:rPr>
            </w:pPr>
            <w:r>
              <w:rPr>
                <w:color w:val="050605"/>
                <w:position w:val="1"/>
                <w:sz w:val="14"/>
              </w:rPr>
              <w:t>Yes</w:t>
            </w:r>
            <w:r>
              <w:rPr>
                <w:color w:val="050605"/>
                <w:spacing w:val="-26"/>
                <w:position w:val="1"/>
                <w:sz w:val="14"/>
              </w:rPr>
              <w:t xml:space="preserve"> </w:t>
            </w:r>
            <w:r>
              <w:rPr>
                <w:color w:val="050605"/>
                <w:spacing w:val="-11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294" name="Image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577A45EA">
            <w:pPr>
              <w:pStyle w:val="12"/>
              <w:spacing w:before="5"/>
              <w:ind w:left="84"/>
              <w:jc w:val="center"/>
              <w:rPr>
                <w:sz w:val="14"/>
              </w:rPr>
            </w:pPr>
            <w:r>
              <w:rPr>
                <w:color w:val="050605"/>
                <w:spacing w:val="-5"/>
                <w:w w:val="105"/>
                <w:sz w:val="14"/>
              </w:rPr>
              <w:t>No</w:t>
            </w:r>
          </w:p>
        </w:tc>
        <w:tc>
          <w:tcPr>
            <w:tcW w:w="608" w:type="dxa"/>
            <w:tcBorders>
              <w:top w:val="single" w:color="050605" w:sz="4" w:space="0"/>
              <w:left w:val="nil"/>
              <w:bottom w:val="single" w:color="050605" w:sz="4" w:space="0"/>
              <w:right w:val="single" w:color="050605" w:sz="4" w:space="0"/>
            </w:tcBorders>
          </w:tcPr>
          <w:p w14:paraId="247F4E36">
            <w:pPr>
              <w:pStyle w:val="12"/>
              <w:spacing w:before="10"/>
              <w:rPr>
                <w:sz w:val="2"/>
              </w:rPr>
            </w:pPr>
          </w:p>
          <w:p w14:paraId="7B3ED8BB">
            <w:pPr>
              <w:pStyle w:val="12"/>
              <w:spacing w:line="122" w:lineRule="exact"/>
              <w:ind w:left="-2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73025" cy="77470"/>
                  <wp:effectExtent l="0" t="0" r="0" b="0"/>
                  <wp:docPr id="295" name="Image 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nil"/>
            </w:tcBorders>
          </w:tcPr>
          <w:p w14:paraId="1CCB005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146279F8">
            <w:pPr>
              <w:pStyle w:val="12"/>
              <w:spacing w:before="5"/>
              <w:ind w:right="56"/>
              <w:jc w:val="right"/>
              <w:rPr>
                <w:sz w:val="14"/>
              </w:rPr>
            </w:pPr>
            <w:r>
              <w:rPr>
                <w:color w:val="050605"/>
                <w:spacing w:val="-5"/>
                <w:sz w:val="14"/>
              </w:rPr>
              <w:t>Yes</w:t>
            </w:r>
          </w:p>
        </w:tc>
        <w:tc>
          <w:tcPr>
            <w:tcW w:w="1124" w:type="dxa"/>
            <w:tcBorders>
              <w:top w:val="single" w:color="050605" w:sz="4" w:space="0"/>
              <w:left w:val="nil"/>
              <w:bottom w:val="single" w:color="050605" w:sz="4" w:space="0"/>
              <w:right w:val="single" w:color="050605" w:sz="4" w:space="0"/>
            </w:tcBorders>
          </w:tcPr>
          <w:p w14:paraId="3D0B70C9">
            <w:pPr>
              <w:pStyle w:val="12"/>
              <w:spacing w:before="6"/>
              <w:ind w:left="260"/>
              <w:rPr>
                <w:sz w:val="14"/>
              </w:rPr>
            </w:pPr>
            <w:r>
              <w:rPr>
                <w:sz w:val="14"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21590</wp:posOffset>
                      </wp:positionV>
                      <wp:extent cx="80010" cy="77470"/>
                      <wp:effectExtent l="0" t="0" r="0" b="0"/>
                      <wp:wrapNone/>
                      <wp:docPr id="296" name="Group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77470"/>
                                <a:chOff x="0" y="0"/>
                                <a:chExt cx="80010" cy="7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51" cy="77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1pt;margin-top:1.7pt;height:6.1pt;width:6.3pt;z-index:-251615232;mso-width-relative:page;mso-height-relative:page;" coordsize="80010,77470" o:gfxdata="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">
                      <o:lock v:ext="edit" aspectratio="f"/>
                      <v:shape id="Image 297" o:spid="_x0000_s1026" o:spt="75" type="#_x0000_t75" style="position:absolute;left:0;top:0;height:77190;width:79451;" filled="f" o:preferrelative="t" stroked="f" coordsize="21600,21600" o:gfxdata="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lZh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70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050605"/>
                <w:w w:val="105"/>
                <w:position w:val="1"/>
                <w:sz w:val="14"/>
              </w:rPr>
              <w:t>No</w:t>
            </w:r>
            <w:r>
              <w:rPr>
                <w:color w:val="050605"/>
                <w:spacing w:val="-3"/>
                <w:w w:val="105"/>
                <w:position w:val="1"/>
                <w:sz w:val="14"/>
              </w:rPr>
              <w:t xml:space="preserve"> </w:t>
            </w:r>
            <w:r>
              <w:rPr>
                <w:color w:val="050605"/>
                <w:spacing w:val="-2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298" name="Image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DE8837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3730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4B14FFD">
            <w:pPr>
              <w:pStyle w:val="12"/>
              <w:spacing w:before="11"/>
              <w:ind w:left="117"/>
              <w:rPr>
                <w:sz w:val="14"/>
              </w:rPr>
            </w:pPr>
            <w:r>
              <w:rPr>
                <w:color w:val="050605"/>
                <w:sz w:val="14"/>
              </w:rPr>
              <w:t>Are</w:t>
            </w:r>
            <w:r>
              <w:rPr>
                <w:color w:val="050605"/>
                <w:spacing w:val="3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you</w:t>
            </w:r>
            <w:r>
              <w:rPr>
                <w:color w:val="050605"/>
                <w:spacing w:val="4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related</w:t>
            </w:r>
            <w:r>
              <w:rPr>
                <w:color w:val="050605"/>
                <w:spacing w:val="4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to</w:t>
            </w:r>
            <w:r>
              <w:rPr>
                <w:color w:val="050605"/>
                <w:spacing w:val="4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a</w:t>
            </w:r>
            <w:r>
              <w:rPr>
                <w:color w:val="050605"/>
                <w:spacing w:val="4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Politically</w:t>
            </w:r>
            <w:r>
              <w:rPr>
                <w:color w:val="050605"/>
                <w:spacing w:val="3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Exposed</w:t>
            </w:r>
            <w:r>
              <w:rPr>
                <w:color w:val="050605"/>
                <w:spacing w:val="4"/>
                <w:sz w:val="14"/>
              </w:rPr>
              <w:t xml:space="preserve"> </w:t>
            </w:r>
            <w:r>
              <w:rPr>
                <w:color w:val="050605"/>
                <w:sz w:val="14"/>
              </w:rPr>
              <w:t>Person</w:t>
            </w:r>
            <w:r>
              <w:rPr>
                <w:color w:val="050605"/>
                <w:spacing w:val="4"/>
                <w:sz w:val="14"/>
              </w:rPr>
              <w:t xml:space="preserve"> </w:t>
            </w:r>
            <w:r>
              <w:rPr>
                <w:color w:val="050605"/>
                <w:spacing w:val="-2"/>
                <w:sz w:val="14"/>
              </w:rPr>
              <w:t>(PEP)^**</w:t>
            </w:r>
          </w:p>
        </w:tc>
        <w:tc>
          <w:tcPr>
            <w:tcW w:w="21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nil"/>
            </w:tcBorders>
          </w:tcPr>
          <w:p w14:paraId="10F70EAA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90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7708FF4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577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39CA5410">
            <w:pPr>
              <w:pStyle w:val="12"/>
              <w:spacing w:before="10"/>
              <w:ind w:left="65"/>
              <w:jc w:val="center"/>
              <w:rPr>
                <w:sz w:val="14"/>
              </w:rPr>
            </w:pPr>
            <w:r>
              <w:rPr>
                <w:sz w:val="14"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32385</wp:posOffset>
                      </wp:positionV>
                      <wp:extent cx="80010" cy="77470"/>
                      <wp:effectExtent l="0" t="0" r="0" b="0"/>
                      <wp:wrapNone/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77470"/>
                                <a:chOff x="0" y="0"/>
                                <a:chExt cx="80010" cy="7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Image 30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51" cy="77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3.1pt;margin-top:2.55pt;height:6.1pt;width:6.3pt;z-index:-251619328;mso-width-relative:page;mso-height-relative:page;" coordsize="80010,77470" o:gfxdata="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">
                      <o:lock v:ext="edit" aspectratio="f"/>
                      <v:shape id="Image 300" o:spid="_x0000_s1026" o:spt="75" type="#_x0000_t75" style="position:absolute;left:0;top:0;height:77190;width:79451;" filled="f" o:preferrelative="t" stroked="f" coordsize="21600,21600" o:gfxdata="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yuYDG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0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050605"/>
                <w:spacing w:val="-5"/>
                <w:sz w:val="14"/>
              </w:rPr>
              <w:t>Yes</w:t>
            </w:r>
          </w:p>
        </w:tc>
        <w:tc>
          <w:tcPr>
            <w:tcW w:w="61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20367DD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740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4633D931">
            <w:pPr>
              <w:pStyle w:val="12"/>
              <w:spacing w:before="10"/>
              <w:ind w:left="114"/>
              <w:rPr>
                <w:position w:val="-1"/>
                <w:sz w:val="14"/>
              </w:rPr>
            </w:pPr>
            <w:r>
              <w:rPr>
                <w:color w:val="050605"/>
                <w:w w:val="105"/>
                <w:sz w:val="14"/>
              </w:rPr>
              <w:t>No</w:t>
            </w:r>
            <w:r>
              <w:rPr>
                <w:color w:val="050605"/>
                <w:spacing w:val="-1"/>
                <w:w w:val="105"/>
                <w:sz w:val="14"/>
              </w:rPr>
              <w:t xml:space="preserve"> </w:t>
            </w:r>
            <w:r>
              <w:rPr>
                <w:color w:val="050605"/>
                <w:spacing w:val="-1"/>
                <w:position w:val="-1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301" name="Image 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tcBorders>
              <w:top w:val="single" w:color="050605" w:sz="4" w:space="0"/>
              <w:left w:val="nil"/>
              <w:bottom w:val="single" w:color="050605" w:sz="4" w:space="0"/>
              <w:right w:val="single" w:color="050605" w:sz="4" w:space="0"/>
            </w:tcBorders>
          </w:tcPr>
          <w:p w14:paraId="298E9EE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014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nil"/>
            </w:tcBorders>
          </w:tcPr>
          <w:p w14:paraId="21B46EB2">
            <w:pPr>
              <w:pStyle w:val="12"/>
              <w:spacing w:before="10"/>
              <w:ind w:left="509"/>
              <w:rPr>
                <w:position w:val="-1"/>
                <w:sz w:val="14"/>
              </w:rPr>
            </w:pPr>
            <w:r>
              <w:rPr>
                <w:color w:val="050605"/>
                <w:sz w:val="14"/>
              </w:rPr>
              <w:t>Yes</w:t>
            </w:r>
            <w:r>
              <w:rPr>
                <w:color w:val="050605"/>
                <w:spacing w:val="-11"/>
                <w:sz w:val="14"/>
              </w:rPr>
              <w:t xml:space="preserve"> </w:t>
            </w:r>
            <w:r>
              <w:rPr>
                <w:color w:val="050605"/>
                <w:spacing w:val="-11"/>
                <w:position w:val="-1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302" name="Image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4491075D">
            <w:pPr>
              <w:pStyle w:val="12"/>
              <w:spacing w:before="10"/>
              <w:ind w:left="41"/>
              <w:rPr>
                <w:position w:val="-1"/>
                <w:sz w:val="14"/>
              </w:rPr>
            </w:pPr>
            <w:r>
              <w:rPr>
                <w:color w:val="050605"/>
                <w:w w:val="105"/>
                <w:sz w:val="14"/>
              </w:rPr>
              <w:t>No</w:t>
            </w:r>
            <w:r>
              <w:rPr>
                <w:color w:val="050605"/>
                <w:spacing w:val="-1"/>
                <w:w w:val="105"/>
                <w:sz w:val="14"/>
              </w:rPr>
              <w:t xml:space="preserve"> </w:t>
            </w:r>
            <w:r>
              <w:rPr>
                <w:color w:val="050605"/>
                <w:spacing w:val="-1"/>
                <w:position w:val="-1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303" name="Image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" w:type="dxa"/>
            <w:tcBorders>
              <w:top w:val="single" w:color="050605" w:sz="4" w:space="0"/>
              <w:left w:val="nil"/>
              <w:bottom w:val="single" w:color="050605" w:sz="4" w:space="0"/>
              <w:right w:val="single" w:color="050605" w:sz="4" w:space="0"/>
            </w:tcBorders>
          </w:tcPr>
          <w:p w14:paraId="21C21E4C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97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nil"/>
            </w:tcBorders>
          </w:tcPr>
          <w:p w14:paraId="055E8F20">
            <w:pPr>
              <w:pStyle w:val="12"/>
              <w:spacing w:before="10"/>
              <w:ind w:left="507"/>
              <w:rPr>
                <w:position w:val="-1"/>
                <w:sz w:val="14"/>
              </w:rPr>
            </w:pPr>
            <w:r>
              <w:rPr>
                <w:color w:val="050605"/>
                <w:sz w:val="14"/>
              </w:rPr>
              <w:t>Yes</w:t>
            </w:r>
            <w:r>
              <w:rPr>
                <w:color w:val="050605"/>
                <w:spacing w:val="-26"/>
                <w:sz w:val="14"/>
              </w:rPr>
              <w:t xml:space="preserve"> </w:t>
            </w:r>
            <w:r>
              <w:rPr>
                <w:color w:val="050605"/>
                <w:spacing w:val="-11"/>
                <w:position w:val="-1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304" name="Image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78B96EC3">
            <w:pPr>
              <w:pStyle w:val="12"/>
              <w:spacing w:before="10"/>
              <w:ind w:left="84"/>
              <w:jc w:val="center"/>
              <w:rPr>
                <w:sz w:val="14"/>
              </w:rPr>
            </w:pPr>
            <w:r>
              <w:rPr>
                <w:color w:val="050605"/>
                <w:spacing w:val="-5"/>
                <w:w w:val="105"/>
                <w:sz w:val="14"/>
              </w:rPr>
              <w:t>No</w:t>
            </w:r>
          </w:p>
        </w:tc>
        <w:tc>
          <w:tcPr>
            <w:tcW w:w="608" w:type="dxa"/>
            <w:tcBorders>
              <w:top w:val="single" w:color="050605" w:sz="4" w:space="0"/>
              <w:left w:val="nil"/>
              <w:bottom w:val="single" w:color="050605" w:sz="4" w:space="0"/>
              <w:right w:val="single" w:color="050605" w:sz="4" w:space="0"/>
            </w:tcBorders>
          </w:tcPr>
          <w:p w14:paraId="06354815">
            <w:pPr>
              <w:pStyle w:val="12"/>
              <w:spacing w:before="3"/>
              <w:rPr>
                <w:sz w:val="4"/>
              </w:rPr>
            </w:pPr>
          </w:p>
          <w:p w14:paraId="0DC88E6F">
            <w:pPr>
              <w:pStyle w:val="12"/>
              <w:spacing w:line="122" w:lineRule="exact"/>
              <w:ind w:left="-2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73025" cy="77470"/>
                  <wp:effectExtent l="0" t="0" r="0" b="0"/>
                  <wp:docPr id="305" name="Image 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nil"/>
            </w:tcBorders>
          </w:tcPr>
          <w:p w14:paraId="1A3CF9B8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159C0064">
            <w:pPr>
              <w:pStyle w:val="12"/>
              <w:spacing w:before="10"/>
              <w:ind w:right="56"/>
              <w:jc w:val="right"/>
              <w:rPr>
                <w:sz w:val="14"/>
              </w:rPr>
            </w:pPr>
            <w:r>
              <w:rPr>
                <w:color w:val="050605"/>
                <w:spacing w:val="-5"/>
                <w:sz w:val="14"/>
              </w:rPr>
              <w:t>Yes</w:t>
            </w:r>
          </w:p>
        </w:tc>
        <w:tc>
          <w:tcPr>
            <w:tcW w:w="1124" w:type="dxa"/>
            <w:tcBorders>
              <w:top w:val="single" w:color="050605" w:sz="4" w:space="0"/>
              <w:left w:val="nil"/>
              <w:bottom w:val="single" w:color="050605" w:sz="4" w:space="0"/>
              <w:right w:val="single" w:color="050605" w:sz="4" w:space="0"/>
            </w:tcBorders>
          </w:tcPr>
          <w:p w14:paraId="7257AB37">
            <w:pPr>
              <w:pStyle w:val="12"/>
              <w:spacing w:before="10"/>
              <w:ind w:left="260"/>
              <w:rPr>
                <w:position w:val="-1"/>
                <w:sz w:val="14"/>
              </w:rPr>
            </w:pPr>
            <w:r>
              <w:rPr>
                <w:position w:val="-1"/>
                <w:sz w:val="14"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32385</wp:posOffset>
                      </wp:positionV>
                      <wp:extent cx="80010" cy="77470"/>
                      <wp:effectExtent l="0" t="0" r="0" b="0"/>
                      <wp:wrapNone/>
                      <wp:docPr id="306" name="Group 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77470"/>
                                <a:chOff x="0" y="0"/>
                                <a:chExt cx="80010" cy="7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" name="Image 307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51" cy="77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1pt;margin-top:2.55pt;height:6.1pt;width:6.3pt;z-index:-251615232;mso-width-relative:page;mso-height-relative:page;" coordsize="80010,77470" o:gfxdata="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">
                      <o:lock v:ext="edit" aspectratio="f"/>
                      <v:shape id="Image 307" o:spid="_x0000_s1026" o:spt="75" type="#_x0000_t75" style="position:absolute;left:0;top:0;height:77190;width:79451;" filled="f" o:preferrelative="t" stroked="f" coordsize="21600,21600" o:gfxdata="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osO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0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050605"/>
                <w:w w:val="105"/>
                <w:sz w:val="14"/>
              </w:rPr>
              <w:t>No</w:t>
            </w:r>
            <w:r>
              <w:rPr>
                <w:color w:val="050605"/>
                <w:spacing w:val="-3"/>
                <w:w w:val="105"/>
                <w:sz w:val="14"/>
              </w:rPr>
              <w:t xml:space="preserve"> </w:t>
            </w:r>
            <w:r>
              <w:rPr>
                <w:color w:val="050605"/>
                <w:spacing w:val="-2"/>
                <w:position w:val="-1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308" name="Image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80364">
      <w:pPr>
        <w:pStyle w:val="9"/>
        <w:spacing w:before="6"/>
        <w:rPr>
          <w:sz w:val="7"/>
        </w:rPr>
      </w:pPr>
    </w:p>
    <w:tbl>
      <w:tblPr>
        <w:tblStyle w:val="8"/>
        <w:tblW w:w="0" w:type="auto"/>
        <w:tblInd w:w="124" w:type="dxa"/>
        <w:tblBorders>
          <w:top w:val="single" w:color="050605" w:sz="6" w:space="0"/>
          <w:left w:val="single" w:color="050605" w:sz="6" w:space="0"/>
          <w:bottom w:val="single" w:color="050605" w:sz="6" w:space="0"/>
          <w:right w:val="single" w:color="050605" w:sz="6" w:space="0"/>
          <w:insideH w:val="single" w:color="050605" w:sz="6" w:space="0"/>
          <w:insideV w:val="single" w:color="050605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9"/>
        <w:gridCol w:w="932"/>
        <w:gridCol w:w="312"/>
        <w:gridCol w:w="735"/>
        <w:gridCol w:w="588"/>
        <w:gridCol w:w="1576"/>
        <w:gridCol w:w="1558"/>
        <w:gridCol w:w="1537"/>
        <w:gridCol w:w="1548"/>
        <w:gridCol w:w="1258"/>
      </w:tblGrid>
      <w:tr w14:paraId="0B8975A3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1393" w:type="dxa"/>
            <w:gridSpan w:val="10"/>
            <w:tcBorders>
              <w:top w:val="nil"/>
              <w:bottom w:val="nil"/>
            </w:tcBorders>
            <w:shd w:val="clear" w:color="auto" w:fill="050605"/>
          </w:tcPr>
          <w:p w14:paraId="2F96E4B0">
            <w:pPr>
              <w:pStyle w:val="12"/>
              <w:spacing w:before="12" w:line="220" w:lineRule="auto"/>
              <w:ind w:left="55" w:right="5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z w:val="16"/>
              </w:rPr>
              <w:t>11.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INVESTMENT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&amp;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PAYMENT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DETAILS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(Separate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Application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Form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is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required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for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investment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in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each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Plan/Option.</w:t>
            </w:r>
            <w:r>
              <w:rPr>
                <w:rFonts w:ascii="Arial"/>
                <w:b/>
                <w:color w:val="FFFFFF"/>
                <w:spacing w:val="32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Multiple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cheques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not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permitted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with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single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application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form</w:t>
            </w:r>
            <w:r>
              <w:rPr>
                <w:rFonts w:ascii="Arial"/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(Refer instruction no. IV)</w:t>
            </w:r>
            <w:r>
              <w:rPr>
                <w:rFonts w:ascii="Arial"/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OTBM facility is available to investors</w:t>
            </w:r>
            <w:r>
              <w:rPr>
                <w:rFonts w:ascii="Arial"/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who have Invest Easy facility registered</w:t>
            </w:r>
            <w:r>
              <w:rPr>
                <w:rFonts w:ascii="Arial"/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with NIMF.</w:t>
            </w:r>
          </w:p>
        </w:tc>
      </w:tr>
      <w:tr w14:paraId="48403932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1393" w:type="dxa"/>
            <w:gridSpan w:val="10"/>
            <w:tcBorders>
              <w:top w:val="single" w:color="050605" w:sz="2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79874DD">
            <w:pPr>
              <w:pStyle w:val="12"/>
              <w:spacing w:before="56"/>
              <w:rPr>
                <w:sz w:val="14"/>
              </w:rPr>
            </w:pPr>
          </w:p>
          <w:p w14:paraId="1BE148EF">
            <w:pPr>
              <w:pStyle w:val="12"/>
              <w:tabs>
                <w:tab w:val="left" w:pos="11334"/>
              </w:tabs>
              <w:ind w:lef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pacing w:val="-2"/>
                <w:sz w:val="14"/>
              </w:rPr>
              <w:t>Scheme</w:t>
            </w:r>
            <w:r>
              <w:rPr>
                <w:rFonts w:ascii="Arial"/>
                <w:b/>
                <w:color w:val="050605"/>
                <w:sz w:val="14"/>
                <w:u w:val="single" w:color="050605"/>
              </w:rPr>
              <w:tab/>
            </w:r>
          </w:p>
          <w:p w14:paraId="6F9ECB69">
            <w:pPr>
              <w:pStyle w:val="12"/>
              <w:spacing w:before="37"/>
              <w:ind w:left="48"/>
              <w:rPr>
                <w:sz w:val="13"/>
              </w:rPr>
            </w:pPr>
            <w:r>
              <w:rPr>
                <w:color w:val="050605"/>
                <w:sz w:val="13"/>
              </w:rPr>
              <w:t>(Refer</w:t>
            </w:r>
            <w:r>
              <w:rPr>
                <w:color w:val="050605"/>
                <w:spacing w:val="-12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Instruction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No.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I-10)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(For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Product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Labeling</w:t>
            </w:r>
            <w:r>
              <w:rPr>
                <w:color w:val="050605"/>
                <w:spacing w:val="-12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please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refer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last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page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of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application</w:t>
            </w:r>
            <w:r>
              <w:rPr>
                <w:color w:val="050605"/>
                <w:spacing w:val="-12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form)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(If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you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wish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to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invest</w:t>
            </w:r>
            <w:r>
              <w:rPr>
                <w:color w:val="050605"/>
                <w:spacing w:val="-12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in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Direct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Plan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please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mention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Direct</w:t>
            </w:r>
            <w:r>
              <w:rPr>
                <w:color w:val="050605"/>
                <w:spacing w:val="-12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Plan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against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the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scheme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pacing w:val="-2"/>
                <w:sz w:val="13"/>
              </w:rPr>
              <w:t>name)</w:t>
            </w:r>
          </w:p>
        </w:tc>
      </w:tr>
      <w:tr w14:paraId="5A184D20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28" w:type="dxa"/>
            <w:gridSpan w:val="4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20D6D80">
            <w:pPr>
              <w:pStyle w:val="12"/>
              <w:spacing w:before="37" w:line="232" w:lineRule="auto"/>
              <w:ind w:left="56" w:right="3" w:hanging="1"/>
              <w:rPr>
                <w:sz w:val="13"/>
              </w:rPr>
            </w:pPr>
            <w:r>
              <w:rPr>
                <w:color w:val="050605"/>
                <w:spacing w:val="-2"/>
                <w:w w:val="105"/>
                <w:sz w:val="13"/>
              </w:rPr>
              <w:t>[Please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tick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(</w:t>
            </w:r>
            <w:r>
              <w:rPr>
                <w:rFonts w:ascii="Times New Roman" w:eastAsia="Times New Roman"/>
                <w:color w:val="050605"/>
                <w:spacing w:val="-2"/>
                <w:w w:val="105"/>
                <w:sz w:val="14"/>
              </w:rPr>
              <w:t>🗸</w:t>
            </w:r>
            <w:r>
              <w:rPr>
                <w:color w:val="050605"/>
                <w:spacing w:val="-2"/>
                <w:w w:val="105"/>
                <w:sz w:val="13"/>
              </w:rPr>
              <w:t>)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the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appropriate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boxes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only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if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 xml:space="preserve">applicable </w:t>
            </w:r>
            <w:r>
              <w:rPr>
                <w:color w:val="050605"/>
                <w:w w:val="105"/>
                <w:sz w:val="13"/>
              </w:rPr>
              <w:t>to the scheme in which you plan to invest]</w:t>
            </w:r>
          </w:p>
        </w:tc>
        <w:tc>
          <w:tcPr>
            <w:tcW w:w="58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nil"/>
            </w:tcBorders>
          </w:tcPr>
          <w:p w14:paraId="7DF28053">
            <w:pPr>
              <w:pStyle w:val="12"/>
              <w:spacing w:before="131"/>
              <w:ind w:left="11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50605"/>
                <w:spacing w:val="-2"/>
                <w:w w:val="105"/>
                <w:sz w:val="13"/>
              </w:rPr>
              <w:t>Option</w:t>
            </w:r>
          </w:p>
        </w:tc>
        <w:tc>
          <w:tcPr>
            <w:tcW w:w="7477" w:type="dxa"/>
            <w:gridSpan w:val="5"/>
            <w:tcBorders>
              <w:top w:val="single" w:color="050605" w:sz="4" w:space="0"/>
              <w:left w:val="nil"/>
              <w:bottom w:val="single" w:color="050605" w:sz="4" w:space="0"/>
              <w:right w:val="single" w:color="050605" w:sz="4" w:space="0"/>
            </w:tcBorders>
          </w:tcPr>
          <w:p w14:paraId="3F7E3863">
            <w:pPr>
              <w:pStyle w:val="12"/>
              <w:tabs>
                <w:tab w:val="left" w:pos="7379"/>
              </w:tabs>
              <w:spacing w:before="128"/>
              <w:ind w:left="45"/>
              <w:rPr>
                <w:position w:val="1"/>
                <w:sz w:val="13"/>
              </w:rPr>
            </w:pPr>
            <w:r>
              <w:drawing>
                <wp:inline distT="0" distB="0" distL="0" distR="0">
                  <wp:extent cx="79375" cy="76835"/>
                  <wp:effectExtent l="0" t="0" r="0" b="0"/>
                  <wp:docPr id="309" name="Image 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color w:val="050605"/>
                <w:w w:val="110"/>
                <w:position w:val="1"/>
                <w:sz w:val="13"/>
              </w:rPr>
              <w:t>Growth^^</w:t>
            </w:r>
            <w:r>
              <w:rPr>
                <w:color w:val="050605"/>
                <w:spacing w:val="74"/>
                <w:w w:val="110"/>
                <w:position w:val="1"/>
                <w:sz w:val="13"/>
              </w:rPr>
              <w:t xml:space="preserve"> </w:t>
            </w:r>
            <w:r>
              <w:rPr>
                <w:color w:val="050605"/>
                <w:spacing w:val="14"/>
                <w:sz w:val="13"/>
              </w:rPr>
              <w:drawing>
                <wp:inline distT="0" distB="0" distL="0" distR="0">
                  <wp:extent cx="79375" cy="76835"/>
                  <wp:effectExtent l="0" t="0" r="0" b="0"/>
                  <wp:docPr id="310" name="Image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27"/>
                <w:w w:val="110"/>
                <w:position w:val="1"/>
                <w:sz w:val="13"/>
              </w:rPr>
              <w:t xml:space="preserve"> </w:t>
            </w:r>
            <w:r>
              <w:rPr>
                <w:color w:val="050605"/>
                <w:w w:val="110"/>
                <w:position w:val="1"/>
                <w:sz w:val="13"/>
              </w:rPr>
              <w:t>Dividend</w:t>
            </w:r>
            <w:r>
              <w:rPr>
                <w:color w:val="050605"/>
                <w:spacing w:val="-15"/>
                <w:w w:val="110"/>
                <w:position w:val="1"/>
                <w:sz w:val="13"/>
              </w:rPr>
              <w:t xml:space="preserve"> </w:t>
            </w:r>
            <w:r>
              <w:rPr>
                <w:color w:val="050605"/>
                <w:w w:val="110"/>
                <w:position w:val="1"/>
                <w:sz w:val="13"/>
              </w:rPr>
              <w:t>Payout</w:t>
            </w:r>
            <w:r>
              <w:rPr>
                <w:color w:val="050605"/>
                <w:spacing w:val="34"/>
                <w:w w:val="110"/>
                <w:position w:val="1"/>
                <w:sz w:val="13"/>
              </w:rPr>
              <w:t xml:space="preserve">  </w:t>
            </w:r>
            <w:r>
              <w:rPr>
                <w:color w:val="050605"/>
                <w:spacing w:val="7"/>
                <w:sz w:val="13"/>
              </w:rPr>
              <w:drawing>
                <wp:inline distT="0" distB="0" distL="0" distR="0">
                  <wp:extent cx="79375" cy="76835"/>
                  <wp:effectExtent l="0" t="0" r="0" b="0"/>
                  <wp:docPr id="311" name="Image 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3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5"/>
                <w:position w:val="1"/>
                <w:sz w:val="13"/>
              </w:rPr>
              <w:t xml:space="preserve"> </w:t>
            </w:r>
            <w:r>
              <w:rPr>
                <w:color w:val="050605"/>
                <w:w w:val="110"/>
                <w:position w:val="1"/>
                <w:sz w:val="13"/>
              </w:rPr>
              <w:t>Dividend</w:t>
            </w:r>
            <w:r>
              <w:rPr>
                <w:color w:val="050605"/>
                <w:spacing w:val="-15"/>
                <w:w w:val="110"/>
                <w:position w:val="1"/>
                <w:sz w:val="13"/>
              </w:rPr>
              <w:t xml:space="preserve"> </w:t>
            </w:r>
            <w:r>
              <w:rPr>
                <w:color w:val="050605"/>
                <w:w w:val="110"/>
                <w:position w:val="1"/>
                <w:sz w:val="13"/>
              </w:rPr>
              <w:t>Reinvestment</w:t>
            </w:r>
            <w:r>
              <w:rPr>
                <w:color w:val="050605"/>
                <w:spacing w:val="67"/>
                <w:w w:val="110"/>
                <w:position w:val="1"/>
                <w:sz w:val="13"/>
              </w:rPr>
              <w:t xml:space="preserve"> </w:t>
            </w:r>
            <w:r>
              <w:rPr>
                <w:color w:val="050605"/>
                <w:w w:val="110"/>
                <w:position w:val="1"/>
                <w:sz w:val="13"/>
              </w:rPr>
              <w:t>Dividend</w:t>
            </w:r>
            <w:r>
              <w:rPr>
                <w:color w:val="050605"/>
                <w:spacing w:val="-15"/>
                <w:w w:val="110"/>
                <w:position w:val="1"/>
                <w:sz w:val="13"/>
              </w:rPr>
              <w:t xml:space="preserve"> </w:t>
            </w:r>
            <w:r>
              <w:rPr>
                <w:color w:val="050605"/>
                <w:w w:val="110"/>
                <w:position w:val="1"/>
                <w:sz w:val="13"/>
              </w:rPr>
              <w:t>Frequency</w:t>
            </w:r>
            <w:r>
              <w:rPr>
                <w:color w:val="050605"/>
                <w:spacing w:val="-3"/>
                <w:w w:val="110"/>
                <w:position w:val="1"/>
                <w:sz w:val="13"/>
              </w:rPr>
              <w:t xml:space="preserve"> </w:t>
            </w:r>
            <w:r>
              <w:rPr>
                <w:color w:val="050605"/>
                <w:position w:val="1"/>
                <w:sz w:val="13"/>
                <w:u w:val="single" w:color="050605"/>
              </w:rPr>
              <w:tab/>
            </w:r>
          </w:p>
        </w:tc>
      </w:tr>
      <w:tr w14:paraId="1A4D87DA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81" w:type="dxa"/>
            <w:gridSpan w:val="2"/>
            <w:tcBorders>
              <w:top w:val="single" w:color="050605" w:sz="4" w:space="0"/>
              <w:left w:val="single" w:color="050605" w:sz="4" w:space="0"/>
              <w:right w:val="nil"/>
            </w:tcBorders>
          </w:tcPr>
          <w:p w14:paraId="1669D8B4">
            <w:pPr>
              <w:pStyle w:val="12"/>
              <w:spacing w:before="47"/>
              <w:ind w:left="54"/>
              <w:rPr>
                <w:sz w:val="13"/>
              </w:rPr>
            </w:pPr>
            <w:r>
              <w:rPr>
                <w:rFonts w:ascii="Arial"/>
                <w:b/>
                <w:color w:val="050605"/>
                <w:w w:val="105"/>
                <w:position w:val="2"/>
                <w:sz w:val="13"/>
              </w:rPr>
              <w:t>Mode</w:t>
            </w:r>
            <w:r>
              <w:rPr>
                <w:rFonts w:ascii="Arial"/>
                <w:b/>
                <w:color w:val="050605"/>
                <w:spacing w:val="-1"/>
                <w:w w:val="105"/>
                <w:position w:val="2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position w:val="2"/>
                <w:sz w:val="13"/>
              </w:rPr>
              <w:t>of</w:t>
            </w:r>
            <w:r>
              <w:rPr>
                <w:rFonts w:ascii="Arial"/>
                <w:b/>
                <w:color w:val="050605"/>
                <w:spacing w:val="-1"/>
                <w:w w:val="105"/>
                <w:position w:val="2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position w:val="2"/>
                <w:sz w:val="13"/>
              </w:rPr>
              <w:t>Payment</w:t>
            </w:r>
            <w:r>
              <w:rPr>
                <w:rFonts w:ascii="Arial"/>
                <w:b/>
                <w:color w:val="050605"/>
                <w:spacing w:val="80"/>
                <w:w w:val="105"/>
                <w:position w:val="2"/>
                <w:sz w:val="13"/>
              </w:rPr>
              <w:t xml:space="preserve"> </w:t>
            </w:r>
            <w:r>
              <w:rPr>
                <w:rFonts w:ascii="Arial"/>
                <w:b/>
                <w:color w:val="050605"/>
                <w:spacing w:val="13"/>
                <w:sz w:val="13"/>
              </w:rPr>
              <w:drawing>
                <wp:inline distT="0" distB="0" distL="0" distR="0">
                  <wp:extent cx="79375" cy="76835"/>
                  <wp:effectExtent l="0" t="0" r="0" b="0"/>
                  <wp:docPr id="312" name="Image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3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62"/>
                <w:w w:val="105"/>
                <w:position w:val="2"/>
                <w:sz w:val="13"/>
              </w:rPr>
              <w:t xml:space="preserve"> </w:t>
            </w:r>
            <w:r>
              <w:rPr>
                <w:color w:val="050605"/>
                <w:w w:val="105"/>
                <w:position w:val="2"/>
                <w:sz w:val="13"/>
              </w:rPr>
              <w:t>Cheque</w:t>
            </w:r>
            <w:r>
              <w:rPr>
                <w:color w:val="050605"/>
                <w:spacing w:val="69"/>
                <w:w w:val="105"/>
                <w:position w:val="2"/>
                <w:sz w:val="13"/>
              </w:rPr>
              <w:t xml:space="preserve"> </w:t>
            </w:r>
            <w:r>
              <w:rPr>
                <w:color w:val="050605"/>
                <w:spacing w:val="16"/>
                <w:sz w:val="13"/>
              </w:rPr>
              <w:drawing>
                <wp:inline distT="0" distB="0" distL="0" distR="0">
                  <wp:extent cx="79375" cy="76835"/>
                  <wp:effectExtent l="0" t="0" r="0" b="0"/>
                  <wp:docPr id="313" name="Image 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gridSpan w:val="3"/>
            <w:tcBorders>
              <w:top w:val="single" w:color="050605" w:sz="4" w:space="0"/>
              <w:left w:val="nil"/>
              <w:right w:val="nil"/>
            </w:tcBorders>
          </w:tcPr>
          <w:p w14:paraId="4562DC41">
            <w:pPr>
              <w:pStyle w:val="12"/>
              <w:spacing w:before="47"/>
              <w:ind w:left="43"/>
              <w:rPr>
                <w:position w:val="2"/>
                <w:sz w:val="13"/>
              </w:rPr>
            </w:pPr>
            <w:r>
              <w:rPr>
                <w:color w:val="050605"/>
                <w:w w:val="110"/>
                <w:position w:val="2"/>
                <w:sz w:val="13"/>
              </w:rPr>
              <w:t>DD</w:t>
            </w:r>
            <w:r>
              <w:rPr>
                <w:color w:val="050605"/>
                <w:spacing w:val="27"/>
                <w:w w:val="110"/>
                <w:position w:val="2"/>
                <w:sz w:val="13"/>
              </w:rPr>
              <w:t xml:space="preserve">  </w:t>
            </w:r>
            <w:r>
              <w:rPr>
                <w:color w:val="050605"/>
                <w:spacing w:val="-8"/>
                <w:sz w:val="13"/>
              </w:rPr>
              <w:drawing>
                <wp:inline distT="0" distB="0" distL="0" distR="0">
                  <wp:extent cx="79375" cy="76835"/>
                  <wp:effectExtent l="0" t="0" r="0" b="0"/>
                  <wp:docPr id="314" name="Image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1"/>
                <w:w w:val="110"/>
                <w:position w:val="2"/>
                <w:sz w:val="13"/>
              </w:rPr>
              <w:t xml:space="preserve"> </w:t>
            </w:r>
            <w:r>
              <w:rPr>
                <w:color w:val="050605"/>
                <w:w w:val="110"/>
                <w:position w:val="2"/>
                <w:sz w:val="13"/>
              </w:rPr>
              <w:t>Funds</w:t>
            </w:r>
            <w:r>
              <w:rPr>
                <w:color w:val="050605"/>
                <w:spacing w:val="-14"/>
                <w:w w:val="110"/>
                <w:position w:val="2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10"/>
                <w:position w:val="2"/>
                <w:sz w:val="13"/>
              </w:rPr>
              <w:t>Transfer</w:t>
            </w:r>
          </w:p>
        </w:tc>
        <w:tc>
          <w:tcPr>
            <w:tcW w:w="7477" w:type="dxa"/>
            <w:gridSpan w:val="5"/>
            <w:tcBorders>
              <w:top w:val="single" w:color="050605" w:sz="4" w:space="0"/>
              <w:left w:val="nil"/>
              <w:right w:val="single" w:color="050605" w:sz="4" w:space="0"/>
            </w:tcBorders>
          </w:tcPr>
          <w:p w14:paraId="7D2A6168">
            <w:pPr>
              <w:pStyle w:val="12"/>
              <w:tabs>
                <w:tab w:val="left" w:pos="3209"/>
                <w:tab w:val="left" w:pos="4403"/>
              </w:tabs>
              <w:spacing w:before="47"/>
              <w:ind w:left="46"/>
              <w:rPr>
                <w:position w:val="2"/>
                <w:sz w:val="13"/>
              </w:rPr>
            </w:pPr>
            <w:r>
              <w:drawing>
                <wp:inline distT="0" distB="0" distL="0" distR="0">
                  <wp:extent cx="79375" cy="76835"/>
                  <wp:effectExtent l="0" t="0" r="0" b="0"/>
                  <wp:docPr id="315" name="Image 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position w:val="2"/>
                <w:sz w:val="20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OTBM</w:t>
            </w:r>
            <w:r>
              <w:rPr>
                <w:color w:val="050605"/>
                <w:spacing w:val="12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Facility</w:t>
            </w:r>
            <w:r>
              <w:rPr>
                <w:color w:val="050605"/>
                <w:spacing w:val="12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(One</w:t>
            </w:r>
            <w:r>
              <w:rPr>
                <w:color w:val="050605"/>
                <w:spacing w:val="12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Time</w:t>
            </w:r>
            <w:r>
              <w:rPr>
                <w:color w:val="050605"/>
                <w:spacing w:val="12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Bank</w:t>
            </w:r>
            <w:r>
              <w:rPr>
                <w:color w:val="050605"/>
                <w:spacing w:val="12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Mandate)</w:t>
            </w:r>
            <w:r>
              <w:rPr>
                <w:color w:val="050605"/>
                <w:position w:val="2"/>
                <w:sz w:val="13"/>
              </w:rPr>
              <w:tab/>
            </w:r>
            <w:r>
              <w:rPr>
                <w:color w:val="050605"/>
                <w:sz w:val="13"/>
              </w:rPr>
              <w:drawing>
                <wp:inline distT="0" distB="0" distL="0" distR="0">
                  <wp:extent cx="79375" cy="76835"/>
                  <wp:effectExtent l="0" t="0" r="0" b="0"/>
                  <wp:docPr id="316" name="Image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3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RTGS</w:t>
            </w:r>
            <w:r>
              <w:rPr>
                <w:color w:val="050605"/>
                <w:spacing w:val="-9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/</w:t>
            </w:r>
            <w:r>
              <w:rPr>
                <w:color w:val="050605"/>
                <w:spacing w:val="-9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NEFT</w:t>
            </w:r>
            <w:r>
              <w:rPr>
                <w:color w:val="050605"/>
                <w:position w:val="2"/>
                <w:sz w:val="13"/>
              </w:rPr>
              <w:tab/>
            </w:r>
            <w:r>
              <w:rPr>
                <w:color w:val="050605"/>
                <w:sz w:val="13"/>
              </w:rPr>
              <w:drawing>
                <wp:inline distT="0" distB="0" distL="0" distR="0">
                  <wp:extent cx="79375" cy="76835"/>
                  <wp:effectExtent l="0" t="0" r="0" b="0"/>
                  <wp:docPr id="317" name="Image 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30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Cash</w:t>
            </w:r>
            <w:r>
              <w:rPr>
                <w:rFonts w:ascii="Microsoft Sans Serif"/>
                <w:color w:val="050605"/>
                <w:position w:val="8"/>
                <w:sz w:val="6"/>
              </w:rPr>
              <w:t>$</w:t>
            </w:r>
            <w:r>
              <w:rPr>
                <w:rFonts w:ascii="Microsoft Sans Serif"/>
                <w:color w:val="050605"/>
                <w:spacing w:val="29"/>
                <w:position w:val="8"/>
                <w:sz w:val="6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(Refer</w:t>
            </w:r>
            <w:r>
              <w:rPr>
                <w:color w:val="050605"/>
                <w:spacing w:val="6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Instruction</w:t>
            </w:r>
            <w:r>
              <w:rPr>
                <w:color w:val="050605"/>
                <w:spacing w:val="5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No.</w:t>
            </w:r>
            <w:r>
              <w:rPr>
                <w:color w:val="050605"/>
                <w:spacing w:val="6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</w:rPr>
              <w:t>XV)</w:t>
            </w:r>
          </w:p>
        </w:tc>
      </w:tr>
      <w:tr w14:paraId="1C6E0C84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1349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C0FD6A2">
            <w:pPr>
              <w:pStyle w:val="12"/>
              <w:spacing w:before="4" w:line="266" w:lineRule="auto"/>
              <w:ind w:left="315" w:right="294" w:firstLine="28"/>
              <w:rPr>
                <w:sz w:val="13"/>
              </w:rPr>
            </w:pPr>
            <w:r>
              <w:rPr>
                <w:color w:val="050605"/>
                <w:spacing w:val="-2"/>
                <w:sz w:val="13"/>
              </w:rPr>
              <w:t>Investment</w:t>
            </w:r>
            <w:r>
              <w:rPr>
                <w:color w:val="050605"/>
                <w:sz w:val="13"/>
              </w:rPr>
              <w:t xml:space="preserve"> Amount</w:t>
            </w:r>
            <w:r>
              <w:rPr>
                <w:color w:val="050605"/>
                <w:spacing w:val="-7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(</w:t>
            </w:r>
            <w:r>
              <w:rPr>
                <w:color w:val="050605"/>
                <w:spacing w:val="-6"/>
                <w:sz w:val="13"/>
              </w:rPr>
              <w:t xml:space="preserve"> </w:t>
            </w:r>
            <w:r>
              <w:rPr>
                <w:rFonts w:ascii="Trebuchet MS" w:hAnsi="Trebuchet MS"/>
                <w:color w:val="050605"/>
                <w:sz w:val="13"/>
              </w:rPr>
              <w:t>₹</w:t>
            </w:r>
            <w:r>
              <w:rPr>
                <w:rFonts w:ascii="Trebuchet MS" w:hAnsi="Trebuchet MS"/>
                <w:color w:val="050605"/>
                <w:spacing w:val="8"/>
                <w:sz w:val="13"/>
              </w:rPr>
              <w:t xml:space="preserve"> </w:t>
            </w:r>
            <w:r>
              <w:rPr>
                <w:color w:val="050605"/>
                <w:spacing w:val="-10"/>
                <w:sz w:val="13"/>
              </w:rPr>
              <w:t>)</w:t>
            </w:r>
          </w:p>
        </w:tc>
        <w:tc>
          <w:tcPr>
            <w:tcW w:w="1244" w:type="dxa"/>
            <w:gridSpan w:val="2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52334C3">
            <w:pPr>
              <w:pStyle w:val="12"/>
              <w:spacing w:before="3" w:line="174" w:lineRule="exact"/>
              <w:ind w:left="97" w:right="83" w:firstLine="193"/>
              <w:rPr>
                <w:sz w:val="13"/>
              </w:rPr>
            </w:pPr>
            <w:r>
              <w:rPr>
                <w:color w:val="050605"/>
                <w:sz w:val="13"/>
              </w:rPr>
              <w:t>DD</w:t>
            </w:r>
            <w:r>
              <w:rPr>
                <w:color w:val="050605"/>
                <w:spacing w:val="-6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Charges</w:t>
            </w:r>
            <w:r>
              <w:rPr>
                <w:color w:val="050605"/>
                <w:spacing w:val="80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(if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applicable)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(</w:t>
            </w:r>
            <w:r>
              <w:rPr>
                <w:color w:val="050605"/>
                <w:spacing w:val="-11"/>
                <w:sz w:val="13"/>
              </w:rPr>
              <w:t xml:space="preserve"> </w:t>
            </w:r>
            <w:r>
              <w:rPr>
                <w:rFonts w:ascii="Trebuchet MS" w:hAnsi="Trebuchet MS"/>
                <w:color w:val="050605"/>
                <w:sz w:val="13"/>
              </w:rPr>
              <w:t>₹</w:t>
            </w:r>
            <w:r>
              <w:rPr>
                <w:rFonts w:ascii="Trebuchet MS" w:hAnsi="Trebuchet MS"/>
                <w:color w:val="050605"/>
                <w:spacing w:val="-10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)</w:t>
            </w:r>
          </w:p>
        </w:tc>
        <w:tc>
          <w:tcPr>
            <w:tcW w:w="1323" w:type="dxa"/>
            <w:gridSpan w:val="2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9A5B4D6">
            <w:pPr>
              <w:pStyle w:val="12"/>
              <w:spacing w:before="4"/>
              <w:ind w:left="43" w:right="30"/>
              <w:jc w:val="center"/>
              <w:rPr>
                <w:sz w:val="13"/>
              </w:rPr>
            </w:pPr>
            <w:r>
              <w:rPr>
                <w:color w:val="050605"/>
                <w:w w:val="105"/>
                <w:sz w:val="13"/>
              </w:rPr>
              <w:t>Net</w:t>
            </w:r>
            <w:r>
              <w:rPr>
                <w:color w:val="050605"/>
                <w:spacing w:val="-4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Amount~</w:t>
            </w:r>
          </w:p>
          <w:p w14:paraId="3B3C00E3">
            <w:pPr>
              <w:pStyle w:val="12"/>
              <w:spacing w:before="18"/>
              <w:ind w:left="43"/>
              <w:jc w:val="center"/>
              <w:rPr>
                <w:sz w:val="13"/>
              </w:rPr>
            </w:pPr>
            <w:r>
              <w:rPr>
                <w:rFonts w:ascii="Microsoft Sans Serif" w:hAnsi="Microsoft Sans Serif"/>
                <w:color w:val="050605"/>
                <w:sz w:val="13"/>
              </w:rPr>
              <w:t>(</w:t>
            </w:r>
            <w:r>
              <w:rPr>
                <w:rFonts w:ascii="Microsoft Sans Serif" w:hAnsi="Microsoft Sans Serif"/>
                <w:color w:val="050605"/>
                <w:spacing w:val="-7"/>
                <w:sz w:val="13"/>
              </w:rPr>
              <w:t xml:space="preserve"> </w:t>
            </w:r>
            <w:r>
              <w:rPr>
                <w:rFonts w:ascii="Trebuchet MS" w:hAnsi="Trebuchet MS"/>
                <w:color w:val="050605"/>
                <w:sz w:val="13"/>
              </w:rPr>
              <w:t>₹</w:t>
            </w:r>
            <w:r>
              <w:rPr>
                <w:rFonts w:ascii="Trebuchet MS" w:hAnsi="Trebuchet MS"/>
                <w:color w:val="050605"/>
                <w:spacing w:val="-1"/>
                <w:sz w:val="13"/>
              </w:rPr>
              <w:t xml:space="preserve"> </w:t>
            </w:r>
            <w:r>
              <w:rPr>
                <w:color w:val="050605"/>
                <w:spacing w:val="-10"/>
                <w:sz w:val="13"/>
              </w:rPr>
              <w:t>)</w:t>
            </w:r>
          </w:p>
        </w:tc>
        <w:tc>
          <w:tcPr>
            <w:tcW w:w="1576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8252B7D">
            <w:pPr>
              <w:pStyle w:val="12"/>
              <w:spacing w:before="3" w:line="174" w:lineRule="exact"/>
              <w:ind w:left="73" w:right="55" w:firstLine="123"/>
              <w:rPr>
                <w:sz w:val="13"/>
              </w:rPr>
            </w:pPr>
            <w:r>
              <w:rPr>
                <w:color w:val="050605"/>
                <w:w w:val="105"/>
                <w:sz w:val="13"/>
              </w:rPr>
              <w:t>Instrument</w:t>
            </w:r>
            <w:r>
              <w:rPr>
                <w:color w:val="050605"/>
                <w:spacing w:val="-14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 xml:space="preserve">No/Cash </w:t>
            </w:r>
            <w:r>
              <w:rPr>
                <w:color w:val="050605"/>
                <w:spacing w:val="-2"/>
                <w:w w:val="105"/>
                <w:sz w:val="13"/>
              </w:rPr>
              <w:t>Deposit</w:t>
            </w:r>
            <w:r>
              <w:rPr>
                <w:color w:val="050605"/>
                <w:spacing w:val="-12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Slip</w:t>
            </w:r>
            <w:r>
              <w:rPr>
                <w:color w:val="050605"/>
                <w:spacing w:val="-12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No/UTR</w:t>
            </w:r>
            <w:r>
              <w:rPr>
                <w:color w:val="050605"/>
                <w:spacing w:val="-12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sz w:val="13"/>
              </w:rPr>
              <w:t>No.</w:t>
            </w:r>
          </w:p>
        </w:tc>
        <w:tc>
          <w:tcPr>
            <w:tcW w:w="1558" w:type="dxa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D62A738">
            <w:pPr>
              <w:pStyle w:val="12"/>
              <w:spacing w:before="83"/>
              <w:ind w:left="6"/>
              <w:jc w:val="center"/>
              <w:rPr>
                <w:sz w:val="13"/>
              </w:rPr>
            </w:pPr>
            <w:r>
              <w:rPr>
                <w:color w:val="050605"/>
                <w:spacing w:val="-4"/>
                <w:w w:val="105"/>
                <w:sz w:val="13"/>
              </w:rPr>
              <w:t>Date</w:t>
            </w:r>
          </w:p>
        </w:tc>
        <w:tc>
          <w:tcPr>
            <w:tcW w:w="1537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A048BFE">
            <w:pPr>
              <w:pStyle w:val="12"/>
              <w:spacing w:before="91"/>
              <w:ind w:left="320"/>
              <w:rPr>
                <w:sz w:val="13"/>
              </w:rPr>
            </w:pPr>
            <w:r>
              <w:rPr>
                <w:color w:val="050605"/>
                <w:sz w:val="13"/>
              </w:rPr>
              <w:t>Drawn</w:t>
            </w:r>
            <w:r>
              <w:rPr>
                <w:color w:val="050605"/>
                <w:spacing w:val="-2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t>on</w:t>
            </w:r>
            <w:r>
              <w:rPr>
                <w:color w:val="050605"/>
                <w:spacing w:val="-2"/>
                <w:sz w:val="13"/>
              </w:rPr>
              <w:t xml:space="preserve"> </w:t>
            </w:r>
            <w:r>
              <w:rPr>
                <w:color w:val="050605"/>
                <w:spacing w:val="-4"/>
                <w:sz w:val="13"/>
              </w:rPr>
              <w:t>Bank</w:t>
            </w:r>
          </w:p>
        </w:tc>
        <w:tc>
          <w:tcPr>
            <w:tcW w:w="154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65E7CAB">
            <w:pPr>
              <w:pStyle w:val="12"/>
              <w:spacing w:before="91"/>
              <w:ind w:left="408"/>
              <w:rPr>
                <w:sz w:val="13"/>
              </w:rPr>
            </w:pPr>
            <w:r>
              <w:rPr>
                <w:color w:val="050605"/>
                <w:sz w:val="13"/>
              </w:rPr>
              <w:t xml:space="preserve">Bank </w:t>
            </w:r>
            <w:r>
              <w:rPr>
                <w:color w:val="050605"/>
                <w:spacing w:val="-2"/>
                <w:sz w:val="13"/>
              </w:rPr>
              <w:t>Branch</w:t>
            </w:r>
          </w:p>
        </w:tc>
        <w:tc>
          <w:tcPr>
            <w:tcW w:w="125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D0F596B">
            <w:pPr>
              <w:pStyle w:val="12"/>
              <w:spacing w:before="84"/>
              <w:ind w:left="9"/>
              <w:jc w:val="center"/>
              <w:rPr>
                <w:sz w:val="13"/>
              </w:rPr>
            </w:pPr>
            <w:r>
              <w:rPr>
                <w:color w:val="050605"/>
                <w:spacing w:val="-4"/>
                <w:w w:val="105"/>
                <w:sz w:val="13"/>
              </w:rPr>
              <w:t>City</w:t>
            </w:r>
          </w:p>
        </w:tc>
      </w:tr>
      <w:tr w14:paraId="1DBBEFEA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349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58B113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44" w:type="dxa"/>
            <w:gridSpan w:val="2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0C3C9A31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323" w:type="dxa"/>
            <w:gridSpan w:val="2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4DE36FED">
            <w:pPr>
              <w:pStyle w:val="12"/>
              <w:spacing w:before="78"/>
              <w:ind w:left="422"/>
              <w:rPr>
                <w:sz w:val="13"/>
              </w:rPr>
            </w:pPr>
            <w:r>
              <w:rPr>
                <w:color w:val="E7E7E6"/>
                <w:w w:val="90"/>
                <w:sz w:val="13"/>
              </w:rPr>
              <w:t>I</w:t>
            </w:r>
            <w:r>
              <w:rPr>
                <w:color w:val="E7E7E6"/>
                <w:spacing w:val="-4"/>
                <w:w w:val="90"/>
                <w:sz w:val="13"/>
              </w:rPr>
              <w:t xml:space="preserve"> </w:t>
            </w:r>
            <w:r>
              <w:rPr>
                <w:color w:val="E7E7E6"/>
                <w:w w:val="90"/>
                <w:sz w:val="13"/>
              </w:rPr>
              <w:t>minus</w:t>
            </w:r>
            <w:r>
              <w:rPr>
                <w:color w:val="E7E7E6"/>
                <w:spacing w:val="-4"/>
                <w:w w:val="90"/>
                <w:sz w:val="13"/>
              </w:rPr>
              <w:t xml:space="preserve"> </w:t>
            </w:r>
            <w:r>
              <w:rPr>
                <w:color w:val="E7E7E6"/>
                <w:spacing w:val="-10"/>
                <w:w w:val="90"/>
                <w:sz w:val="13"/>
              </w:rPr>
              <w:t>I</w:t>
            </w:r>
          </w:p>
        </w:tc>
        <w:tc>
          <w:tcPr>
            <w:tcW w:w="1576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45ADFD5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558" w:type="dxa"/>
            <w:tcBorders>
              <w:top w:val="single" w:color="050605" w:sz="4" w:space="0"/>
              <w:left w:val="single" w:color="050605" w:sz="4" w:space="0"/>
              <w:right w:val="single" w:color="050605" w:sz="4" w:space="0"/>
            </w:tcBorders>
          </w:tcPr>
          <w:p w14:paraId="7F4F835F">
            <w:pPr>
              <w:pStyle w:val="12"/>
              <w:spacing w:before="92"/>
              <w:ind w:left="6" w:righ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E7E7E6"/>
                <w:sz w:val="14"/>
              </w:rPr>
              <w:t>D</w:t>
            </w:r>
            <w:r>
              <w:rPr>
                <w:rFonts w:ascii="Arial"/>
                <w:b/>
                <w:color w:val="E7E7E6"/>
                <w:spacing w:val="21"/>
                <w:sz w:val="14"/>
              </w:rPr>
              <w:t xml:space="preserve"> </w:t>
            </w:r>
            <w:r>
              <w:rPr>
                <w:rFonts w:ascii="Arial"/>
                <w:b/>
                <w:color w:val="E7E7E6"/>
                <w:sz w:val="14"/>
              </w:rPr>
              <w:t>D</w:t>
            </w:r>
            <w:r>
              <w:rPr>
                <w:rFonts w:ascii="Arial"/>
                <w:b/>
                <w:color w:val="E7E7E6"/>
                <w:spacing w:val="56"/>
                <w:sz w:val="14"/>
              </w:rPr>
              <w:t xml:space="preserve"> </w:t>
            </w:r>
            <w:r>
              <w:rPr>
                <w:rFonts w:ascii="Arial"/>
                <w:b/>
                <w:color w:val="E7E7E6"/>
                <w:spacing w:val="20"/>
                <w:sz w:val="14"/>
              </w:rPr>
              <w:t>M</w:t>
            </w:r>
            <w:r>
              <w:rPr>
                <w:rFonts w:ascii="Arial"/>
                <w:b/>
                <w:color w:val="E7E7E6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E7E7E6"/>
                <w:sz w:val="14"/>
              </w:rPr>
              <w:t>M</w:t>
            </w:r>
            <w:r>
              <w:rPr>
                <w:rFonts w:ascii="Arial"/>
                <w:b/>
                <w:color w:val="E7E7E6"/>
                <w:spacing w:val="55"/>
                <w:sz w:val="14"/>
              </w:rPr>
              <w:t xml:space="preserve"> </w:t>
            </w:r>
            <w:r>
              <w:rPr>
                <w:rFonts w:ascii="Arial"/>
                <w:b/>
                <w:color w:val="E7E7E6"/>
                <w:sz w:val="14"/>
              </w:rPr>
              <w:t>Y</w:t>
            </w:r>
            <w:r>
              <w:rPr>
                <w:rFonts w:ascii="Arial"/>
                <w:b/>
                <w:color w:val="E7E7E6"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color w:val="E7E7E6"/>
                <w:sz w:val="14"/>
              </w:rPr>
              <w:t>Y</w:t>
            </w:r>
            <w:r>
              <w:rPr>
                <w:rFonts w:ascii="Arial"/>
                <w:b/>
                <w:color w:val="E7E7E6"/>
                <w:spacing w:val="21"/>
                <w:sz w:val="14"/>
              </w:rPr>
              <w:t xml:space="preserve"> </w:t>
            </w:r>
            <w:r>
              <w:rPr>
                <w:rFonts w:ascii="Arial"/>
                <w:b/>
                <w:color w:val="E7E7E6"/>
                <w:sz w:val="14"/>
              </w:rPr>
              <w:t>Y</w:t>
            </w:r>
            <w:r>
              <w:rPr>
                <w:rFonts w:ascii="Arial"/>
                <w:b/>
                <w:color w:val="E7E7E6"/>
                <w:spacing w:val="21"/>
                <w:sz w:val="14"/>
              </w:rPr>
              <w:t xml:space="preserve"> </w:t>
            </w:r>
            <w:r>
              <w:rPr>
                <w:rFonts w:ascii="Arial"/>
                <w:b/>
                <w:color w:val="E7E7E6"/>
                <w:spacing w:val="-10"/>
                <w:sz w:val="14"/>
              </w:rPr>
              <w:t>Y</w:t>
            </w:r>
          </w:p>
        </w:tc>
        <w:tc>
          <w:tcPr>
            <w:tcW w:w="1537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E7D8595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54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FDC3E9F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502E0CD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6C2F34DC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393" w:type="dxa"/>
            <w:gridSpan w:val="10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7D35DF3">
            <w:pPr>
              <w:pStyle w:val="12"/>
              <w:spacing w:before="49"/>
              <w:ind w:left="80"/>
              <w:rPr>
                <w:sz w:val="13"/>
              </w:rPr>
            </w:pPr>
            <w:r>
              <w:rPr>
                <w:rFonts w:ascii="Microsoft Sans Serif"/>
                <w:color w:val="050605"/>
                <w:w w:val="105"/>
                <w:sz w:val="13"/>
              </w:rPr>
              <w:t>(</w:t>
            </w:r>
            <w:r>
              <w:rPr>
                <w:rFonts w:ascii="Microsoft Sans Serif"/>
                <w:color w:val="050605"/>
                <w:w w:val="105"/>
                <w:position w:val="7"/>
                <w:sz w:val="6"/>
              </w:rPr>
              <w:t>^^</w:t>
            </w:r>
            <w:r>
              <w:rPr>
                <w:rFonts w:ascii="Microsoft Sans Serif"/>
                <w:color w:val="050605"/>
                <w:spacing w:val="14"/>
                <w:w w:val="105"/>
                <w:position w:val="7"/>
                <w:sz w:val="6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Default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option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if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not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selected)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~Units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will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be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allotted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for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the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net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amount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minus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the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transaction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charges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if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applicable.</w:t>
            </w:r>
            <w:r>
              <w:rPr>
                <w:color w:val="050605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Microsoft Sans Serif"/>
                <w:color w:val="050605"/>
                <w:w w:val="105"/>
                <w:position w:val="7"/>
                <w:sz w:val="6"/>
              </w:rPr>
              <w:t>$</w:t>
            </w:r>
            <w:r>
              <w:rPr>
                <w:color w:val="050605"/>
                <w:w w:val="105"/>
                <w:sz w:val="13"/>
              </w:rPr>
              <w:t>Investors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are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requested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to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collect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the</w:t>
            </w:r>
            <w:r>
              <w:rPr>
                <w:color w:val="050605"/>
                <w:spacing w:val="-10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cash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deposit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slip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from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w w:val="105"/>
                <w:sz w:val="13"/>
              </w:rPr>
              <w:t>the</w:t>
            </w:r>
            <w:r>
              <w:rPr>
                <w:color w:val="050605"/>
                <w:spacing w:val="-11"/>
                <w:w w:val="105"/>
                <w:sz w:val="13"/>
              </w:rPr>
              <w:t xml:space="preserve"> </w:t>
            </w:r>
            <w:r>
              <w:rPr>
                <w:color w:val="050605"/>
                <w:spacing w:val="-4"/>
                <w:w w:val="105"/>
                <w:sz w:val="13"/>
              </w:rPr>
              <w:t>DISC</w:t>
            </w:r>
          </w:p>
        </w:tc>
      </w:tr>
      <w:tr w14:paraId="31BBDD34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2281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nil"/>
            </w:tcBorders>
          </w:tcPr>
          <w:p w14:paraId="305186AD">
            <w:pPr>
              <w:pStyle w:val="12"/>
              <w:spacing w:before="18"/>
              <w:ind w:left="47"/>
              <w:rPr>
                <w:position w:val="2"/>
                <w:sz w:val="13"/>
              </w:rPr>
            </w:pPr>
            <w:r>
              <w:rPr>
                <w:rFonts w:ascii="Arial"/>
                <w:b/>
                <w:color w:val="050605"/>
                <w:position w:val="2"/>
                <w:sz w:val="14"/>
              </w:rPr>
              <w:t>Reason</w:t>
            </w:r>
            <w:r>
              <w:rPr>
                <w:rFonts w:ascii="Arial"/>
                <w:b/>
                <w:color w:val="050605"/>
                <w:spacing w:val="-6"/>
                <w:position w:val="2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position w:val="2"/>
                <w:sz w:val="14"/>
              </w:rPr>
              <w:t>for</w:t>
            </w:r>
            <w:r>
              <w:rPr>
                <w:rFonts w:ascii="Arial"/>
                <w:b/>
                <w:color w:val="050605"/>
                <w:spacing w:val="-6"/>
                <w:position w:val="2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position w:val="2"/>
                <w:sz w:val="14"/>
              </w:rPr>
              <w:t>Investment:</w:t>
            </w:r>
            <w:r>
              <w:rPr>
                <w:rFonts w:ascii="Arial"/>
                <w:b/>
                <w:color w:val="050605"/>
                <w:spacing w:val="68"/>
                <w:position w:val="2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11"/>
                <w:sz w:val="14"/>
              </w:rPr>
              <w:drawing>
                <wp:inline distT="0" distB="0" distL="0" distR="0">
                  <wp:extent cx="79375" cy="76835"/>
                  <wp:effectExtent l="0" t="0" r="0" b="0"/>
                  <wp:docPr id="318" name="Image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3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11"/>
                <w:position w:val="2"/>
                <w:sz w:val="14"/>
              </w:rPr>
              <w:t xml:space="preserve"> </w:t>
            </w:r>
            <w:r>
              <w:rPr>
                <w:color w:val="050605"/>
                <w:spacing w:val="-2"/>
                <w:position w:val="2"/>
                <w:sz w:val="13"/>
              </w:rPr>
              <w:t>House</w:t>
            </w:r>
          </w:p>
        </w:tc>
        <w:tc>
          <w:tcPr>
            <w:tcW w:w="1635" w:type="dxa"/>
            <w:gridSpan w:val="3"/>
            <w:tcBorders>
              <w:top w:val="single" w:color="050605" w:sz="4" w:space="0"/>
              <w:left w:val="nil"/>
              <w:bottom w:val="single" w:color="050605" w:sz="4" w:space="0"/>
              <w:right w:val="nil"/>
            </w:tcBorders>
          </w:tcPr>
          <w:p w14:paraId="2CD33609">
            <w:pPr>
              <w:pStyle w:val="12"/>
              <w:spacing w:before="19"/>
              <w:ind w:left="90"/>
              <w:rPr>
                <w:position w:val="2"/>
                <w:sz w:val="13"/>
              </w:rPr>
            </w:pPr>
            <w:r>
              <w:rPr>
                <w:position w:val="2"/>
                <w:sz w:val="13"/>
              </w:rPr>
              <mc:AlternateContent>
                <mc:Choice Requires="wpg">
                  <w:drawing>
                    <wp:anchor distT="0" distB="0" distL="0" distR="0" simplePos="0" relativeHeight="251702272" behindDoc="1" locked="0" layoutInCell="1" allowOverlap="1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29845</wp:posOffset>
                      </wp:positionV>
                      <wp:extent cx="80010" cy="77470"/>
                      <wp:effectExtent l="0" t="0" r="0" b="0"/>
                      <wp:wrapNone/>
                      <wp:docPr id="319" name="Group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77470"/>
                                <a:chOff x="0" y="0"/>
                                <a:chExt cx="80010" cy="7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Image 320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51" cy="77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7.2pt;margin-top:2.35pt;height:6.1pt;width:6.3pt;z-index:-251614208;mso-width-relative:page;mso-height-relative:page;" coordsize="80010,77470" o:gfxdata="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">
                      <o:lock v:ext="edit" aspectratio="f"/>
                      <v:shape id="Image 320" o:spid="_x0000_s1026" o:spt="75" type="#_x0000_t75" style="position:absolute;left:0;top:0;height:77190;width:79451;" filled="f" o:preferrelative="t" stroked="f" coordsize="21600,21600" o:gfxdata="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4Od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4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drawing>
                <wp:inline distT="0" distB="0" distL="0" distR="0">
                  <wp:extent cx="79375" cy="76835"/>
                  <wp:effectExtent l="0" t="0" r="0" b="0"/>
                  <wp:docPr id="321" name="Image 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3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50605"/>
                <w:w w:val="105"/>
                <w:position w:val="2"/>
                <w:sz w:val="13"/>
              </w:rPr>
              <w:t>Children's</w:t>
            </w:r>
            <w:r>
              <w:rPr>
                <w:color w:val="050605"/>
                <w:spacing w:val="-14"/>
                <w:w w:val="105"/>
                <w:position w:val="2"/>
                <w:sz w:val="13"/>
              </w:rPr>
              <w:t xml:space="preserve"> </w:t>
            </w:r>
            <w:r>
              <w:rPr>
                <w:color w:val="050605"/>
                <w:spacing w:val="-2"/>
                <w:w w:val="105"/>
                <w:position w:val="2"/>
                <w:sz w:val="13"/>
              </w:rPr>
              <w:t>education</w:t>
            </w:r>
          </w:p>
        </w:tc>
        <w:tc>
          <w:tcPr>
            <w:tcW w:w="7477" w:type="dxa"/>
            <w:gridSpan w:val="5"/>
            <w:tcBorders>
              <w:top w:val="single" w:color="050605" w:sz="4" w:space="0"/>
              <w:left w:val="nil"/>
              <w:bottom w:val="single" w:color="050605" w:sz="4" w:space="0"/>
              <w:right w:val="single" w:color="050605" w:sz="4" w:space="0"/>
            </w:tcBorders>
          </w:tcPr>
          <w:p w14:paraId="61552605">
            <w:pPr>
              <w:pStyle w:val="12"/>
              <w:tabs>
                <w:tab w:val="left" w:pos="6601"/>
              </w:tabs>
              <w:spacing w:before="19"/>
              <w:ind w:left="72"/>
              <w:rPr>
                <w:position w:val="2"/>
                <w:sz w:val="13"/>
              </w:rPr>
            </w:pPr>
            <w:r>
              <w:rPr>
                <w:color w:val="050605"/>
                <w:w w:val="105"/>
                <w:position w:val="2"/>
                <w:sz w:val="13"/>
              </w:rPr>
              <w:t>Children's</w:t>
            </w:r>
            <w:r>
              <w:rPr>
                <w:color w:val="050605"/>
                <w:spacing w:val="-11"/>
                <w:w w:val="105"/>
                <w:position w:val="2"/>
                <w:sz w:val="13"/>
              </w:rPr>
              <w:t xml:space="preserve"> </w:t>
            </w:r>
            <w:r>
              <w:rPr>
                <w:color w:val="050605"/>
                <w:w w:val="105"/>
                <w:position w:val="2"/>
                <w:sz w:val="13"/>
              </w:rPr>
              <w:t>Marriage</w:t>
            </w:r>
            <w:r>
              <w:rPr>
                <w:color w:val="050605"/>
                <w:spacing w:val="68"/>
                <w:w w:val="105"/>
                <w:position w:val="2"/>
                <w:sz w:val="13"/>
              </w:rPr>
              <w:t xml:space="preserve"> </w:t>
            </w:r>
            <w:r>
              <w:rPr>
                <w:color w:val="050605"/>
                <w:spacing w:val="-20"/>
                <w:sz w:val="13"/>
              </w:rPr>
              <w:drawing>
                <wp:inline distT="0" distB="0" distL="0" distR="0">
                  <wp:extent cx="79375" cy="76835"/>
                  <wp:effectExtent l="0" t="0" r="0" b="0"/>
                  <wp:docPr id="322" name="Image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31"/>
                <w:w w:val="105"/>
                <w:position w:val="2"/>
                <w:sz w:val="13"/>
              </w:rPr>
              <w:t xml:space="preserve"> </w:t>
            </w:r>
            <w:r>
              <w:rPr>
                <w:color w:val="050605"/>
                <w:w w:val="105"/>
                <w:position w:val="2"/>
                <w:sz w:val="13"/>
              </w:rPr>
              <w:t>Car</w:t>
            </w:r>
            <w:r>
              <w:rPr>
                <w:color w:val="050605"/>
                <w:spacing w:val="61"/>
                <w:w w:val="105"/>
                <w:position w:val="2"/>
                <w:sz w:val="13"/>
              </w:rPr>
              <w:t xml:space="preserve"> </w:t>
            </w:r>
            <w:r>
              <w:rPr>
                <w:color w:val="050605"/>
                <w:spacing w:val="14"/>
                <w:sz w:val="13"/>
              </w:rPr>
              <w:drawing>
                <wp:inline distT="0" distB="0" distL="0" distR="0">
                  <wp:extent cx="79375" cy="76835"/>
                  <wp:effectExtent l="0" t="0" r="0" b="0"/>
                  <wp:docPr id="323" name="Image 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2"/>
                <w:position w:val="2"/>
                <w:sz w:val="13"/>
              </w:rPr>
              <w:t xml:space="preserve"> </w:t>
            </w:r>
            <w:r>
              <w:rPr>
                <w:color w:val="050605"/>
                <w:w w:val="105"/>
                <w:position w:val="2"/>
                <w:sz w:val="13"/>
              </w:rPr>
              <w:t>Retirement</w:t>
            </w:r>
            <w:r>
              <w:rPr>
                <w:color w:val="050605"/>
                <w:spacing w:val="40"/>
                <w:w w:val="105"/>
                <w:position w:val="2"/>
                <w:sz w:val="13"/>
              </w:rPr>
              <w:t xml:space="preserve"> </w:t>
            </w:r>
            <w:r>
              <w:rPr>
                <w:color w:val="050605"/>
                <w:sz w:val="13"/>
              </w:rPr>
              <w:drawing>
                <wp:inline distT="0" distB="0" distL="0" distR="0">
                  <wp:extent cx="79375" cy="76835"/>
                  <wp:effectExtent l="0" t="0" r="0" b="0"/>
                  <wp:docPr id="324" name="Image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3" cy="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605"/>
                <w:spacing w:val="31"/>
                <w:w w:val="105"/>
                <w:position w:val="2"/>
                <w:sz w:val="13"/>
              </w:rPr>
              <w:t xml:space="preserve"> </w:t>
            </w:r>
            <w:r>
              <w:rPr>
                <w:color w:val="050605"/>
                <w:w w:val="105"/>
                <w:position w:val="2"/>
                <w:sz w:val="13"/>
              </w:rPr>
              <w:t>Others</w:t>
            </w:r>
            <w:r>
              <w:rPr>
                <w:color w:val="050605"/>
                <w:spacing w:val="53"/>
                <w:w w:val="105"/>
                <w:position w:val="2"/>
                <w:sz w:val="13"/>
              </w:rPr>
              <w:t xml:space="preserve"> </w:t>
            </w:r>
            <w:r>
              <w:rPr>
                <w:color w:val="050605"/>
                <w:position w:val="2"/>
                <w:sz w:val="13"/>
                <w:u w:val="single" w:color="050605"/>
              </w:rPr>
              <w:tab/>
            </w:r>
          </w:p>
        </w:tc>
      </w:tr>
    </w:tbl>
    <w:p w14:paraId="707E1A3C">
      <w:pPr>
        <w:pStyle w:val="9"/>
        <w:spacing w:before="6"/>
        <w:rPr>
          <w:sz w:val="5"/>
        </w:rPr>
      </w:pPr>
    </w:p>
    <w:tbl>
      <w:tblPr>
        <w:tblStyle w:val="8"/>
        <w:tblW w:w="0" w:type="auto"/>
        <w:tblInd w:w="114" w:type="dxa"/>
        <w:tblBorders>
          <w:top w:val="single" w:color="050605" w:sz="2" w:space="0"/>
          <w:left w:val="single" w:color="050605" w:sz="2" w:space="0"/>
          <w:bottom w:val="single" w:color="050605" w:sz="2" w:space="0"/>
          <w:right w:val="single" w:color="050605" w:sz="2" w:space="0"/>
          <w:insideH w:val="single" w:color="050605" w:sz="2" w:space="0"/>
          <w:insideV w:val="single" w:color="05060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5"/>
        <w:gridCol w:w="1078"/>
        <w:gridCol w:w="814"/>
        <w:gridCol w:w="1128"/>
        <w:gridCol w:w="1783"/>
        <w:gridCol w:w="1120"/>
        <w:gridCol w:w="494"/>
        <w:gridCol w:w="100"/>
        <w:gridCol w:w="292"/>
        <w:gridCol w:w="296"/>
        <w:gridCol w:w="280"/>
        <w:gridCol w:w="311"/>
        <w:gridCol w:w="295"/>
        <w:gridCol w:w="122"/>
        <w:gridCol w:w="174"/>
        <w:gridCol w:w="296"/>
        <w:gridCol w:w="296"/>
        <w:gridCol w:w="296"/>
        <w:gridCol w:w="296"/>
      </w:tblGrid>
      <w:tr w14:paraId="7F2149EE">
        <w:tblPrEx>
          <w:tblBorders>
            <w:top w:val="single" w:color="050605" w:sz="2" w:space="0"/>
            <w:left w:val="single" w:color="050605" w:sz="2" w:space="0"/>
            <w:bottom w:val="single" w:color="050605" w:sz="2" w:space="0"/>
            <w:right w:val="single" w:color="050605" w:sz="2" w:space="0"/>
            <w:insideH w:val="single" w:color="050605" w:sz="2" w:space="0"/>
            <w:insideV w:val="single" w:color="05060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1406" w:type="dxa"/>
            <w:gridSpan w:val="19"/>
            <w:tcBorders>
              <w:left w:val="single" w:color="050605" w:sz="4" w:space="0"/>
              <w:bottom w:val="nil"/>
              <w:right w:val="single" w:color="050605" w:sz="4" w:space="0"/>
            </w:tcBorders>
            <w:shd w:val="clear" w:color="auto" w:fill="050605"/>
          </w:tcPr>
          <w:p w14:paraId="22DBA63E">
            <w:pPr>
              <w:pStyle w:val="12"/>
              <w:tabs>
                <w:tab w:val="left" w:pos="3216"/>
                <w:tab w:val="left" w:pos="3774"/>
                <w:tab w:val="left" w:pos="4184"/>
              </w:tabs>
              <w:spacing w:before="40" w:line="266" w:lineRule="auto"/>
              <w:ind w:left="47" w:right="93" w:firstLine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mc:AlternateContent>
                <mc:Choice Requires="wpg">
                  <w:drawing>
                    <wp:anchor distT="0" distB="0" distL="0" distR="0" simplePos="0" relativeHeight="251671552" behindDoc="0" locked="0" layoutInCell="1" allowOverlap="1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41275</wp:posOffset>
                      </wp:positionV>
                      <wp:extent cx="101600" cy="92075"/>
                      <wp:effectExtent l="0" t="0" r="0" b="0"/>
                      <wp:wrapNone/>
                      <wp:docPr id="325" name="Group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600" cy="92075"/>
                                <a:chOff x="0" y="0"/>
                                <a:chExt cx="101600" cy="92075"/>
                              </a:xfrm>
                            </wpg:grpSpPr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0" y="0"/>
                                  <a:ext cx="101600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92075">
                                      <a:moveTo>
                                        <a:pt x="101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566"/>
                                      </a:lnTo>
                                      <a:lnTo>
                                        <a:pt x="101320" y="91566"/>
                                      </a:lnTo>
                                      <a:lnTo>
                                        <a:pt x="101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76.65pt;margin-top:3.25pt;height:7.25pt;width:8pt;z-index:251671552;mso-width-relative:page;mso-height-relative:page;" coordsize="101600,92075" o:gfxdata="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gfb5v2AAAAAgBAAAPAAAAAAAAAAEAIAAAACIAAABkcnMvZG93bnJldi54&#10;bWxQSwECFAAUAAAACACHTuJAJ82WtmwCAAANBgAADgAAAAAAAAABACAAAAAnAQAAZHJzL2Uyb0Rv&#10;Yy54bWxQSwUGAAAAAAYABgBZAQAABQYAAAAA&#10;">
                      <o:lock v:ext="edit" aspectratio="f"/>
                      <v:shape id="Graphic 326" o:spid="_x0000_s1026" o:spt="100" style="position:absolute;left:0;top:0;height:92075;width:101600;" fillcolor="#FFFFFF" filled="t" stroked="f" coordsize="101600,92075" o:gfxdata="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zPLhvQAA&#10;ANwAAAAPAAAAAAAAAAEAIAAAACIAAABkcnMvZG93bnJldi54bWxQSwECFAAUAAAACACHTuJAMy8F&#10;njsAAAA5AAAAEAAAAAAAAAABACAAAAAMAQAAZHJzL3NoYXBleG1sLnhtbFBLBQYAAAAABgAGAFsB&#10;AAC2AwAAAAA=&#10;" path="m101320,0l0,0,0,91566,101320,91566,10132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2"/>
              </w:rPr>
              <mc:AlternateContent>
                <mc:Choice Requires="wpg">
                  <w:drawing>
                    <wp:anchor distT="0" distB="0" distL="0" distR="0" simplePos="0" relativeHeight="251671552" behindDoc="0" locked="0" layoutInCell="1" allowOverlap="1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41275</wp:posOffset>
                      </wp:positionV>
                      <wp:extent cx="101600" cy="92075"/>
                      <wp:effectExtent l="0" t="0" r="0" b="0"/>
                      <wp:wrapNone/>
                      <wp:docPr id="327" name="Group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600" cy="92075"/>
                                <a:chOff x="0" y="0"/>
                                <a:chExt cx="101600" cy="92075"/>
                              </a:xfrm>
                            </wpg:grpSpPr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0"/>
                                  <a:ext cx="101600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92075">
                                      <a:moveTo>
                                        <a:pt x="101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566"/>
                                      </a:lnTo>
                                      <a:lnTo>
                                        <a:pt x="101320" y="91566"/>
                                      </a:lnTo>
                                      <a:lnTo>
                                        <a:pt x="101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50.8pt;margin-top:3.25pt;height:7.25pt;width:8pt;z-index:251671552;mso-width-relative:page;mso-height-relative:page;" coordsize="101600,92075" o:gfxdata="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jomDtcAAAAIAQAADwAAAAAAAAABACAAAAAiAAAAZHJzL2Rvd25yZXYueG1s&#10;UEsBAhQAFAAAAAgAh07iQGhx4sZrAgAADQYAAA4AAAAAAAAAAQAgAAAAJgEAAGRycy9lMm9Eb2Mu&#10;eG1sUEsFBgAAAAAGAAYAWQEAAAMGAAAAAA==&#10;">
                      <o:lock v:ext="edit" aspectratio="f"/>
                      <v:shape id="Graphic 328" o:spid="_x0000_s1026" o:spt="100" style="position:absolute;left:0;top:0;height:92075;width:101600;" fillcolor="#FFFFFF" filled="t" stroked="f" coordsize="101600,92075" o:gfxdata="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H8MIugAAANwA&#10;AAAPAAAAAAAAAAEAIAAAACIAAABkcnMvZG93bnJldi54bWxQSwECFAAUAAAACACHTuJAMy8FnjsA&#10;AAA5AAAAEAAAAAAAAAABACAAAAAJAQAAZHJzL3NoYXBleG1sLnhtbFBLBQYAAAAABgAGAFsBAACz&#10;AwAAAAA=&#10;" path="m101320,0l0,0,0,91566,101320,91566,10132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FFFFFF"/>
                <w:position w:val="-1"/>
                <w:sz w:val="15"/>
              </w:rPr>
              <w:t>12. NOMINATION - I wish to Nominate</w:t>
            </w:r>
            <w:r>
              <w:rPr>
                <w:rFonts w:ascii="Arial"/>
                <w:b/>
                <w:color w:val="FFFFFF"/>
                <w:position w:val="-1"/>
                <w:sz w:val="15"/>
              </w:rPr>
              <w:tab/>
            </w:r>
            <w:r>
              <w:rPr>
                <w:rFonts w:ascii="Arial"/>
                <w:b/>
                <w:color w:val="FFFFFF"/>
                <w:spacing w:val="-4"/>
                <w:position w:val="-2"/>
                <w:sz w:val="13"/>
              </w:rPr>
              <w:t>Yes</w:t>
            </w:r>
            <w:r>
              <w:rPr>
                <w:rFonts w:ascii="Arial"/>
                <w:b/>
                <w:color w:val="FFFFFF"/>
                <w:position w:val="-2"/>
                <w:sz w:val="13"/>
              </w:rPr>
              <w:tab/>
            </w:r>
            <w:r>
              <w:rPr>
                <w:rFonts w:ascii="Arial"/>
                <w:b/>
                <w:color w:val="FFFFFF"/>
                <w:spacing w:val="-6"/>
                <w:position w:val="-2"/>
                <w:sz w:val="13"/>
              </w:rPr>
              <w:t>No</w:t>
            </w:r>
            <w:r>
              <w:rPr>
                <w:rFonts w:ascii="Arial"/>
                <w:b/>
                <w:color w:val="FFFFFF"/>
                <w:position w:val="-2"/>
                <w:sz w:val="13"/>
              </w:rPr>
              <w:tab/>
            </w:r>
            <w:r>
              <w:rPr>
                <w:rFonts w:ascii="Arial"/>
                <w:b/>
                <w:color w:val="F8FCFF"/>
                <w:sz w:val="12"/>
              </w:rPr>
              <w:t>(Mandatory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if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mode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of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holding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is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single)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(Refer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Instruction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No.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VI)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In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case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of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existing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investor,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nomination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details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mentioned</w:t>
            </w:r>
            <w:r>
              <w:rPr>
                <w:rFonts w:ascii="Arial"/>
                <w:b/>
                <w:color w:val="F8FCFF"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in</w:t>
            </w:r>
            <w:r>
              <w:rPr>
                <w:rFonts w:ascii="Arial"/>
                <w:b/>
                <w:color w:val="F8FCFF"/>
                <w:spacing w:val="40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the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below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table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will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replace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the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existing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details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registered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in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the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folio.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Signature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of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applicants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is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mandatory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if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you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do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not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wise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to</w:t>
            </w:r>
            <w:r>
              <w:rPr>
                <w:rFonts w:ascii="Arial"/>
                <w:b/>
                <w:color w:val="F8FCFF"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color w:val="F8FCFF"/>
                <w:sz w:val="12"/>
              </w:rPr>
              <w:t>nominate.</w:t>
            </w:r>
          </w:p>
        </w:tc>
      </w:tr>
      <w:tr w14:paraId="2704754C">
        <w:tblPrEx>
          <w:tblBorders>
            <w:top w:val="single" w:color="050605" w:sz="2" w:space="0"/>
            <w:left w:val="single" w:color="050605" w:sz="2" w:space="0"/>
            <w:bottom w:val="single" w:color="050605" w:sz="2" w:space="0"/>
            <w:right w:val="single" w:color="050605" w:sz="2" w:space="0"/>
            <w:insideH w:val="single" w:color="050605" w:sz="2" w:space="0"/>
            <w:insideV w:val="single" w:color="05060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935" w:type="dxa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7452B20">
            <w:pPr>
              <w:pStyle w:val="12"/>
              <w:spacing w:before="103"/>
              <w:ind w:left="24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w w:val="105"/>
                <w:sz w:val="11"/>
              </w:rPr>
              <w:t xml:space="preserve">Nominee Name &amp; </w:t>
            </w:r>
            <w:r>
              <w:rPr>
                <w:rFonts w:ascii="Arial"/>
                <w:b/>
                <w:color w:val="050605"/>
                <w:spacing w:val="-2"/>
                <w:w w:val="105"/>
                <w:sz w:val="11"/>
              </w:rPr>
              <w:t>Address</w:t>
            </w:r>
          </w:p>
        </w:tc>
        <w:tc>
          <w:tcPr>
            <w:tcW w:w="1078" w:type="dxa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3CCABBC">
            <w:pPr>
              <w:pStyle w:val="12"/>
              <w:spacing w:before="41" w:line="118" w:lineRule="exact"/>
              <w:ind w:left="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w w:val="110"/>
                <w:sz w:val="11"/>
              </w:rPr>
              <w:t>PAN</w:t>
            </w:r>
            <w:r>
              <w:rPr>
                <w:rFonts w:ascii="Arial"/>
                <w:b/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10"/>
                <w:sz w:val="11"/>
              </w:rPr>
              <w:t>of</w:t>
            </w:r>
            <w:r>
              <w:rPr>
                <w:rFonts w:ascii="Arial"/>
                <w:b/>
                <w:color w:val="050605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10"/>
                <w:sz w:val="11"/>
              </w:rPr>
              <w:t>Nominee</w:t>
            </w:r>
          </w:p>
          <w:p w14:paraId="337590FB">
            <w:pPr>
              <w:pStyle w:val="12"/>
              <w:spacing w:line="124" w:lineRule="exact"/>
              <w:ind w:left="6"/>
              <w:jc w:val="center"/>
              <w:rPr>
                <w:sz w:val="11"/>
              </w:rPr>
            </w:pPr>
            <w:r>
              <w:rPr>
                <w:color w:val="050605"/>
                <w:spacing w:val="-2"/>
                <w:w w:val="110"/>
                <w:sz w:val="11"/>
              </w:rPr>
              <w:t>(Optional)</w:t>
            </w:r>
          </w:p>
        </w:tc>
        <w:tc>
          <w:tcPr>
            <w:tcW w:w="814" w:type="dxa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79367DB">
            <w:pPr>
              <w:pStyle w:val="12"/>
              <w:spacing w:before="49" w:line="220" w:lineRule="auto"/>
              <w:ind w:left="82" w:right="33" w:hanging="4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w w:val="110"/>
                <w:sz w:val="11"/>
              </w:rPr>
              <w:t>Date</w:t>
            </w:r>
            <w:r>
              <w:rPr>
                <w:rFonts w:ascii="Arial"/>
                <w:b/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10"/>
                <w:sz w:val="11"/>
              </w:rPr>
              <w:t>of</w:t>
            </w:r>
            <w:r>
              <w:rPr>
                <w:rFonts w:ascii="Arial"/>
                <w:b/>
                <w:color w:val="050605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10"/>
                <w:sz w:val="11"/>
              </w:rPr>
              <w:t>Birth</w:t>
            </w:r>
            <w:r>
              <w:rPr>
                <w:rFonts w:ascii="Arial"/>
                <w:b/>
                <w:color w:val="050605"/>
                <w:spacing w:val="4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10"/>
                <w:sz w:val="11"/>
              </w:rPr>
              <w:t>of</w:t>
            </w:r>
            <w:r>
              <w:rPr>
                <w:rFonts w:ascii="Arial"/>
                <w:b/>
                <w:color w:val="050605"/>
                <w:spacing w:val="-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10"/>
                <w:sz w:val="11"/>
              </w:rPr>
              <w:t>Nominee</w:t>
            </w:r>
          </w:p>
        </w:tc>
        <w:tc>
          <w:tcPr>
            <w:tcW w:w="1128" w:type="dxa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860C20C">
            <w:pPr>
              <w:pStyle w:val="12"/>
              <w:spacing w:before="49" w:line="220" w:lineRule="auto"/>
              <w:ind w:left="182" w:right="56" w:hanging="1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spacing w:val="-2"/>
                <w:w w:val="110"/>
                <w:sz w:val="11"/>
              </w:rPr>
              <w:t>Nominee</w:t>
            </w:r>
            <w:r>
              <w:rPr>
                <w:rFonts w:ascii="Arial"/>
                <w:b/>
                <w:color w:val="050605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10"/>
                <w:sz w:val="11"/>
              </w:rPr>
              <w:t>Relation</w:t>
            </w:r>
            <w:r>
              <w:rPr>
                <w:rFonts w:ascii="Arial"/>
                <w:b/>
                <w:color w:val="050605"/>
                <w:spacing w:val="4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10"/>
                <w:sz w:val="11"/>
              </w:rPr>
              <w:t>With</w:t>
            </w:r>
            <w:r>
              <w:rPr>
                <w:rFonts w:ascii="Arial"/>
                <w:b/>
                <w:color w:val="050605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10"/>
                <w:sz w:val="11"/>
              </w:rPr>
              <w:t>Investor</w:t>
            </w:r>
          </w:p>
        </w:tc>
        <w:tc>
          <w:tcPr>
            <w:tcW w:w="1783" w:type="dxa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EE3D367">
            <w:pPr>
              <w:pStyle w:val="12"/>
              <w:spacing w:before="29" w:line="121" w:lineRule="exact"/>
              <w:ind w:left="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sz w:val="11"/>
              </w:rPr>
              <w:t>Guardian</w:t>
            </w:r>
            <w:r>
              <w:rPr>
                <w:rFonts w:ascii="Arial"/>
                <w:b/>
                <w:color w:val="050605"/>
                <w:spacing w:val="11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1"/>
              </w:rPr>
              <w:t>Name</w:t>
            </w:r>
          </w:p>
          <w:p w14:paraId="29CB3505">
            <w:pPr>
              <w:pStyle w:val="12"/>
              <w:spacing w:line="121" w:lineRule="exact"/>
              <w:ind w:left="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w w:val="105"/>
                <w:sz w:val="11"/>
              </w:rPr>
              <w:t>(in</w:t>
            </w:r>
            <w:r>
              <w:rPr>
                <w:rFonts w:ascii="Arial"/>
                <w:b/>
                <w:color w:val="050605"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sz w:val="11"/>
              </w:rPr>
              <w:t>case</w:t>
            </w:r>
            <w:r>
              <w:rPr>
                <w:rFonts w:ascii="Arial"/>
                <w:b/>
                <w:color w:val="050605"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sz w:val="11"/>
              </w:rPr>
              <w:t>Nominee</w:t>
            </w:r>
            <w:r>
              <w:rPr>
                <w:rFonts w:ascii="Arial"/>
                <w:b/>
                <w:color w:val="050605"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sz w:val="11"/>
              </w:rPr>
              <w:t>is</w:t>
            </w:r>
            <w:r>
              <w:rPr>
                <w:rFonts w:ascii="Arial"/>
                <w:b/>
                <w:color w:val="050605"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05"/>
                <w:sz w:val="11"/>
              </w:rPr>
              <w:t>Minor)</w:t>
            </w:r>
          </w:p>
        </w:tc>
        <w:tc>
          <w:tcPr>
            <w:tcW w:w="1120" w:type="dxa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0971D7D">
            <w:pPr>
              <w:pStyle w:val="12"/>
              <w:spacing w:before="49" w:line="220" w:lineRule="auto"/>
              <w:ind w:left="171" w:right="51" w:hanging="1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w w:val="105"/>
                <w:sz w:val="11"/>
              </w:rPr>
              <w:t>Guardian</w:t>
            </w:r>
            <w:r>
              <w:rPr>
                <w:rFonts w:ascii="Arial"/>
                <w:b/>
                <w:color w:val="050605"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sz w:val="11"/>
              </w:rPr>
              <w:t>Relation</w:t>
            </w:r>
            <w:r>
              <w:rPr>
                <w:rFonts w:ascii="Arial"/>
                <w:b/>
                <w:color w:val="050605"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sz w:val="11"/>
              </w:rPr>
              <w:t>with</w:t>
            </w:r>
            <w:r>
              <w:rPr>
                <w:rFonts w:ascii="Arial"/>
                <w:b/>
                <w:color w:val="050605"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sz w:val="11"/>
              </w:rPr>
              <w:t>Nominee</w:t>
            </w:r>
          </w:p>
        </w:tc>
        <w:tc>
          <w:tcPr>
            <w:tcW w:w="594" w:type="dxa"/>
            <w:gridSpan w:val="2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0C6D7C3">
            <w:pPr>
              <w:pStyle w:val="12"/>
              <w:spacing w:before="37" w:line="220" w:lineRule="auto"/>
              <w:ind w:left="212" w:right="33" w:hanging="1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spacing w:val="-4"/>
                <w:sz w:val="11"/>
              </w:rPr>
              <w:t>Allocation</w:t>
            </w:r>
            <w:r>
              <w:rPr>
                <w:rFonts w:ascii="Arial"/>
                <w:b/>
                <w:color w:val="050605"/>
                <w:spacing w:val="40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1"/>
              </w:rPr>
              <w:t>(%)</w:t>
            </w:r>
          </w:p>
        </w:tc>
        <w:tc>
          <w:tcPr>
            <w:tcW w:w="868" w:type="dxa"/>
            <w:gridSpan w:val="3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ACC7973">
            <w:pPr>
              <w:pStyle w:val="12"/>
              <w:spacing w:before="49" w:line="220" w:lineRule="auto"/>
              <w:ind w:left="169" w:right="189" w:firstLine="5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w w:val="105"/>
                <w:sz w:val="11"/>
              </w:rPr>
              <w:t>Sign</w:t>
            </w:r>
            <w:r>
              <w:rPr>
                <w:rFonts w:ascii="Arial"/>
                <w:b/>
                <w:color w:val="050605"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sz w:val="11"/>
              </w:rPr>
              <w:t>of</w:t>
            </w:r>
            <w:r>
              <w:rPr>
                <w:rFonts w:ascii="Arial"/>
                <w:b/>
                <w:color w:val="050605"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05"/>
                <w:sz w:val="11"/>
              </w:rPr>
              <w:t>Nominee</w:t>
            </w:r>
          </w:p>
        </w:tc>
        <w:tc>
          <w:tcPr>
            <w:tcW w:w="728" w:type="dxa"/>
            <w:gridSpan w:val="3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392A7D8">
            <w:pPr>
              <w:pStyle w:val="12"/>
              <w:spacing w:before="49" w:line="220" w:lineRule="auto"/>
              <w:ind w:left="97" w:firstLine="5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w w:val="105"/>
                <w:sz w:val="11"/>
              </w:rPr>
              <w:t>Sign</w:t>
            </w:r>
            <w:r>
              <w:rPr>
                <w:rFonts w:ascii="Arial"/>
                <w:b/>
                <w:color w:val="050605"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sz w:val="11"/>
              </w:rPr>
              <w:t>of</w:t>
            </w:r>
            <w:r>
              <w:rPr>
                <w:rFonts w:ascii="Arial"/>
                <w:b/>
                <w:color w:val="050605"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sz w:val="11"/>
              </w:rPr>
              <w:t>Guardian</w:t>
            </w:r>
          </w:p>
        </w:tc>
        <w:tc>
          <w:tcPr>
            <w:tcW w:w="1358" w:type="dxa"/>
            <w:gridSpan w:val="5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2A4054F">
            <w:pPr>
              <w:pStyle w:val="12"/>
              <w:spacing w:before="95"/>
              <w:ind w:left="1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50605"/>
                <w:w w:val="105"/>
                <w:sz w:val="11"/>
              </w:rPr>
              <w:t>Signature</w:t>
            </w:r>
            <w:r>
              <w:rPr>
                <w:rFonts w:ascii="Arial"/>
                <w:b/>
                <w:color w:val="050605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w w:val="105"/>
                <w:sz w:val="11"/>
              </w:rPr>
              <w:t>of</w:t>
            </w:r>
            <w:r>
              <w:rPr>
                <w:rFonts w:ascii="Arial"/>
                <w:b/>
                <w:color w:val="050605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05"/>
                <w:sz w:val="11"/>
              </w:rPr>
              <w:t>Applicants</w:t>
            </w:r>
          </w:p>
        </w:tc>
      </w:tr>
      <w:tr w14:paraId="74F66F16">
        <w:tblPrEx>
          <w:tblBorders>
            <w:top w:val="single" w:color="050605" w:sz="2" w:space="0"/>
            <w:left w:val="single" w:color="050605" w:sz="2" w:space="0"/>
            <w:bottom w:val="single" w:color="050605" w:sz="2" w:space="0"/>
            <w:right w:val="single" w:color="050605" w:sz="2" w:space="0"/>
            <w:insideH w:val="single" w:color="050605" w:sz="2" w:space="0"/>
            <w:insideV w:val="single" w:color="05060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935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D32258F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07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56A5719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14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3312811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DB232E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783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32B949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12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B90D87E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594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2A48EF0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233F811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6D4F425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358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B8F2F8E">
            <w:pPr>
              <w:pStyle w:val="12"/>
              <w:spacing w:before="48"/>
              <w:ind w:left="66"/>
              <w:rPr>
                <w:sz w:val="11"/>
              </w:rPr>
            </w:pPr>
            <w:r>
              <w:rPr>
                <w:color w:val="D1D1D0"/>
                <w:w w:val="115"/>
                <w:sz w:val="11"/>
              </w:rPr>
              <w:t>1st</w:t>
            </w:r>
            <w:r>
              <w:rPr>
                <w:color w:val="D1D1D0"/>
                <w:spacing w:val="-11"/>
                <w:w w:val="115"/>
                <w:sz w:val="11"/>
              </w:rPr>
              <w:t xml:space="preserve"> </w:t>
            </w:r>
            <w:r>
              <w:rPr>
                <w:color w:val="D1D1D0"/>
                <w:spacing w:val="-2"/>
                <w:w w:val="115"/>
                <w:sz w:val="11"/>
              </w:rPr>
              <w:t>Applicant</w:t>
            </w:r>
          </w:p>
        </w:tc>
      </w:tr>
      <w:tr w14:paraId="6177C1AA">
        <w:tblPrEx>
          <w:tblBorders>
            <w:top w:val="single" w:color="050605" w:sz="2" w:space="0"/>
            <w:left w:val="single" w:color="050605" w:sz="2" w:space="0"/>
            <w:bottom w:val="single" w:color="050605" w:sz="2" w:space="0"/>
            <w:right w:val="single" w:color="050605" w:sz="2" w:space="0"/>
            <w:insideH w:val="single" w:color="050605" w:sz="2" w:space="0"/>
            <w:insideV w:val="single" w:color="05060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935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3A9AD2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07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B9AD579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14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FC211FF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194506E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783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CCA8F0E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12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D8C08B1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594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1DDFCB8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6DA25E4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165B86E8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358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DCE0B85">
            <w:pPr>
              <w:pStyle w:val="12"/>
              <w:spacing w:before="39"/>
              <w:ind w:left="66"/>
              <w:rPr>
                <w:sz w:val="11"/>
              </w:rPr>
            </w:pPr>
            <w:r>
              <w:rPr>
                <w:color w:val="D1D1D0"/>
                <w:w w:val="110"/>
                <w:sz w:val="11"/>
              </w:rPr>
              <w:t>2nd</w:t>
            </w:r>
            <w:r>
              <w:rPr>
                <w:color w:val="D1D1D0"/>
                <w:spacing w:val="-5"/>
                <w:w w:val="110"/>
                <w:sz w:val="11"/>
              </w:rPr>
              <w:t xml:space="preserve"> </w:t>
            </w:r>
            <w:r>
              <w:rPr>
                <w:color w:val="D1D1D0"/>
                <w:spacing w:val="-2"/>
                <w:w w:val="115"/>
                <w:sz w:val="11"/>
              </w:rPr>
              <w:t>Applicant</w:t>
            </w:r>
          </w:p>
        </w:tc>
      </w:tr>
      <w:tr w14:paraId="2664A4F1">
        <w:tblPrEx>
          <w:tblBorders>
            <w:top w:val="single" w:color="050605" w:sz="2" w:space="0"/>
            <w:left w:val="single" w:color="050605" w:sz="2" w:space="0"/>
            <w:bottom w:val="single" w:color="050605" w:sz="2" w:space="0"/>
            <w:right w:val="single" w:color="050605" w:sz="2" w:space="0"/>
            <w:insideH w:val="single" w:color="050605" w:sz="2" w:space="0"/>
            <w:insideV w:val="single" w:color="05060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935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47DE48A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07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449F457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14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B2E725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13312A1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783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6C7127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12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D555D7A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594" w:type="dxa"/>
            <w:gridSpan w:val="2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71C5017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1CDBCE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  <w:gridSpan w:val="3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6243DED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1358" w:type="dxa"/>
            <w:gridSpan w:val="5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77878213">
            <w:pPr>
              <w:pStyle w:val="12"/>
              <w:spacing w:before="31"/>
              <w:ind w:left="66"/>
              <w:rPr>
                <w:sz w:val="11"/>
              </w:rPr>
            </w:pPr>
            <w:r>
              <w:rPr>
                <w:color w:val="D1D1D0"/>
                <w:w w:val="115"/>
                <w:sz w:val="11"/>
              </w:rPr>
              <w:t>3rd</w:t>
            </w:r>
            <w:r>
              <w:rPr>
                <w:color w:val="D1D1D0"/>
                <w:spacing w:val="-13"/>
                <w:w w:val="115"/>
                <w:sz w:val="11"/>
              </w:rPr>
              <w:t xml:space="preserve"> </w:t>
            </w:r>
            <w:r>
              <w:rPr>
                <w:color w:val="D1D1D0"/>
                <w:spacing w:val="-2"/>
                <w:w w:val="115"/>
                <w:sz w:val="11"/>
              </w:rPr>
              <w:t>Applicant</w:t>
            </w:r>
          </w:p>
        </w:tc>
      </w:tr>
      <w:tr w14:paraId="47AB134C">
        <w:tblPrEx>
          <w:tblBorders>
            <w:top w:val="single" w:color="050605" w:sz="2" w:space="0"/>
            <w:left w:val="single" w:color="050605" w:sz="2" w:space="0"/>
            <w:bottom w:val="single" w:color="050605" w:sz="2" w:space="0"/>
            <w:right w:val="single" w:color="050605" w:sz="2" w:space="0"/>
            <w:insideH w:val="single" w:color="050605" w:sz="2" w:space="0"/>
            <w:insideV w:val="single" w:color="05060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8352" w:type="dxa"/>
            <w:gridSpan w:val="7"/>
            <w:tcBorders>
              <w:top w:val="single" w:color="050605" w:sz="4" w:space="0"/>
              <w:left w:val="single" w:color="050605" w:sz="6" w:space="0"/>
              <w:bottom w:val="nil"/>
              <w:right w:val="single" w:color="050605" w:sz="6" w:space="0"/>
            </w:tcBorders>
            <w:shd w:val="clear" w:color="auto" w:fill="050605"/>
          </w:tcPr>
          <w:p w14:paraId="0CD41392">
            <w:pPr>
              <w:pStyle w:val="12"/>
              <w:tabs>
                <w:tab w:val="left" w:pos="4175"/>
              </w:tabs>
              <w:spacing w:before="21" w:line="172" w:lineRule="exact"/>
              <w:ind w:left="46"/>
              <w:rPr>
                <w:rFonts w:ascii="Arial"/>
                <w:b/>
                <w:position w:val="2"/>
                <w:sz w:val="12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13.</w:t>
            </w:r>
            <w:r>
              <w:rPr>
                <w:rFonts w:ascii="Arial"/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POWER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OF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ATTORNEY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(POA)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HOLDER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DETAILS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position w:val="2"/>
                <w:sz w:val="12"/>
              </w:rPr>
              <w:t>(Refer</w:t>
            </w:r>
            <w:r>
              <w:rPr>
                <w:rFonts w:ascii="Arial"/>
                <w:b/>
                <w:color w:val="FFFFFF"/>
                <w:spacing w:val="3"/>
                <w:position w:val="2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position w:val="2"/>
                <w:sz w:val="12"/>
              </w:rPr>
              <w:t>Instruction</w:t>
            </w:r>
            <w:r>
              <w:rPr>
                <w:rFonts w:ascii="Arial"/>
                <w:b/>
                <w:color w:val="FFFFFF"/>
                <w:spacing w:val="3"/>
                <w:position w:val="2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position w:val="2"/>
                <w:sz w:val="12"/>
              </w:rPr>
              <w:t>No.</w:t>
            </w:r>
            <w:r>
              <w:rPr>
                <w:rFonts w:ascii="Arial"/>
                <w:b/>
                <w:color w:val="FFFFFF"/>
                <w:spacing w:val="3"/>
                <w:position w:val="2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position w:val="2"/>
                <w:sz w:val="12"/>
              </w:rPr>
              <w:t>II.</w:t>
            </w:r>
            <w:r>
              <w:rPr>
                <w:rFonts w:ascii="Arial"/>
                <w:b/>
                <w:color w:val="FFFFFF"/>
                <w:spacing w:val="3"/>
                <w:position w:val="2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position w:val="2"/>
                <w:sz w:val="12"/>
              </w:rPr>
              <w:t>1)</w:t>
            </w:r>
          </w:p>
        </w:tc>
        <w:tc>
          <w:tcPr>
            <w:tcW w:w="100" w:type="dxa"/>
            <w:vMerge w:val="restart"/>
            <w:tcBorders>
              <w:top w:val="single" w:color="050605" w:sz="4" w:space="0"/>
              <w:left w:val="single" w:color="050605" w:sz="8" w:space="0"/>
              <w:bottom w:val="nil"/>
              <w:right w:val="nil"/>
            </w:tcBorders>
          </w:tcPr>
          <w:p w14:paraId="7DA0C4CA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54" w:type="dxa"/>
            <w:gridSpan w:val="11"/>
            <w:tcBorders>
              <w:top w:val="single" w:color="050605" w:sz="4" w:space="0"/>
              <w:left w:val="single" w:color="050605" w:sz="6" w:space="0"/>
              <w:bottom w:val="nil"/>
              <w:right w:val="single" w:color="050605" w:sz="6" w:space="0"/>
            </w:tcBorders>
            <w:shd w:val="clear" w:color="auto" w:fill="050605"/>
          </w:tcPr>
          <w:p w14:paraId="710DE2AF">
            <w:pPr>
              <w:pStyle w:val="12"/>
              <w:spacing w:before="45" w:line="148" w:lineRule="exact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pacing w:val="-4"/>
                <w:sz w:val="14"/>
              </w:rPr>
              <w:t>PAN^</w:t>
            </w:r>
          </w:p>
        </w:tc>
      </w:tr>
      <w:tr w14:paraId="11FFBB53">
        <w:tblPrEx>
          <w:tblBorders>
            <w:top w:val="single" w:color="050605" w:sz="2" w:space="0"/>
            <w:left w:val="single" w:color="050605" w:sz="2" w:space="0"/>
            <w:bottom w:val="single" w:color="050605" w:sz="2" w:space="0"/>
            <w:right w:val="single" w:color="050605" w:sz="2" w:space="0"/>
            <w:insideH w:val="single" w:color="050605" w:sz="2" w:space="0"/>
            <w:insideV w:val="single" w:color="05060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352" w:type="dxa"/>
            <w:gridSpan w:val="7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F72FC3F">
            <w:pPr>
              <w:pStyle w:val="12"/>
              <w:tabs>
                <w:tab w:val="left" w:pos="2113"/>
              </w:tabs>
              <w:spacing w:before="57"/>
              <w:ind w:left="49"/>
              <w:rPr>
                <w:rFonts w:ascii="Arial"/>
                <w:b/>
                <w:position w:val="2"/>
                <w:sz w:val="14"/>
              </w:rPr>
            </w:pPr>
            <w:r>
              <w:rPr>
                <w:rFonts w:ascii="Arial"/>
                <w:b/>
                <w:color w:val="050605"/>
                <w:sz w:val="14"/>
              </w:rPr>
              <w:t>First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z w:val="14"/>
              </w:rPr>
              <w:t>Applicant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z w:val="14"/>
              </w:rPr>
              <w:t>POA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 xml:space="preserve"> Name</w:t>
            </w:r>
            <w:r>
              <w:rPr>
                <w:rFonts w:ascii="Arial"/>
                <w:b/>
                <w:color w:val="050605"/>
                <w:sz w:val="14"/>
              </w:rPr>
              <w:tab/>
            </w:r>
            <w:r>
              <w:rPr>
                <w:rFonts w:ascii="Arial"/>
                <w:b/>
                <w:color w:val="E7E7E6"/>
                <w:spacing w:val="-2"/>
                <w:position w:val="2"/>
                <w:sz w:val="14"/>
              </w:rPr>
              <w:t>Mr./Ms./M/s</w:t>
            </w:r>
          </w:p>
        </w:tc>
        <w:tc>
          <w:tcPr>
            <w:tcW w:w="100" w:type="dxa"/>
            <w:vMerge w:val="continue"/>
            <w:tcBorders>
              <w:top w:val="nil"/>
              <w:left w:val="single" w:color="050605" w:sz="8" w:space="0"/>
              <w:bottom w:val="nil"/>
              <w:right w:val="nil"/>
            </w:tcBorders>
          </w:tcPr>
          <w:p w14:paraId="2E48D0C3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79059079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1209ADB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7B579FA1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11" w:type="dxa"/>
            <w:tcBorders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17831340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373955B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gridSpan w:val="2"/>
            <w:tcBorders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52A8430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114ADB4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67C5684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0AC114EC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441CC2F1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7B21505C">
        <w:tblPrEx>
          <w:tblBorders>
            <w:top w:val="single" w:color="050605" w:sz="2" w:space="0"/>
            <w:left w:val="single" w:color="050605" w:sz="2" w:space="0"/>
            <w:bottom w:val="single" w:color="050605" w:sz="2" w:space="0"/>
            <w:right w:val="single" w:color="050605" w:sz="2" w:space="0"/>
            <w:insideH w:val="single" w:color="050605" w:sz="2" w:space="0"/>
            <w:insideV w:val="single" w:color="05060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8352" w:type="dxa"/>
            <w:gridSpan w:val="7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05756624">
            <w:pPr>
              <w:pStyle w:val="12"/>
              <w:spacing w:before="66"/>
              <w:ind w:left="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position w:val="1"/>
                <w:sz w:val="14"/>
              </w:rPr>
              <w:t>Second</w:t>
            </w:r>
            <w:r>
              <w:rPr>
                <w:rFonts w:ascii="Arial"/>
                <w:b/>
                <w:color w:val="050605"/>
                <w:spacing w:val="-9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position w:val="1"/>
                <w:sz w:val="14"/>
              </w:rPr>
              <w:t>Applicant</w:t>
            </w:r>
            <w:r>
              <w:rPr>
                <w:rFonts w:ascii="Arial"/>
                <w:b/>
                <w:color w:val="050605"/>
                <w:spacing w:val="-9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position w:val="1"/>
                <w:sz w:val="14"/>
              </w:rPr>
              <w:t>POA</w:t>
            </w:r>
            <w:r>
              <w:rPr>
                <w:rFonts w:ascii="Arial"/>
                <w:b/>
                <w:color w:val="050605"/>
                <w:spacing w:val="-9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position w:val="1"/>
                <w:sz w:val="14"/>
              </w:rPr>
              <w:t>Name</w:t>
            </w:r>
            <w:r>
              <w:rPr>
                <w:rFonts w:ascii="Arial"/>
                <w:b/>
                <w:color w:val="050605"/>
                <w:spacing w:val="76"/>
                <w:w w:val="150"/>
                <w:position w:val="1"/>
                <w:sz w:val="14"/>
              </w:rPr>
              <w:t xml:space="preserve"> </w:t>
            </w:r>
            <w:r>
              <w:rPr>
                <w:rFonts w:ascii="Arial"/>
                <w:b/>
                <w:color w:val="E7E7E6"/>
                <w:spacing w:val="-2"/>
                <w:sz w:val="14"/>
              </w:rPr>
              <w:t>Mr./Ms./M/s</w:t>
            </w:r>
          </w:p>
        </w:tc>
        <w:tc>
          <w:tcPr>
            <w:tcW w:w="100" w:type="dxa"/>
            <w:vMerge w:val="continue"/>
            <w:tcBorders>
              <w:top w:val="nil"/>
              <w:left w:val="single" w:color="050605" w:sz="8" w:space="0"/>
              <w:bottom w:val="nil"/>
              <w:right w:val="nil"/>
            </w:tcBorders>
          </w:tcPr>
          <w:p w14:paraId="79C450C9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ouble" w:color="050605" w:sz="6" w:space="0"/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592B048C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double" w:color="050605" w:sz="6" w:space="0"/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2D493F5F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double" w:color="050605" w:sz="6" w:space="0"/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5C437781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11" w:type="dxa"/>
            <w:tcBorders>
              <w:top w:val="double" w:color="050605" w:sz="6" w:space="0"/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44CC074C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double" w:color="050605" w:sz="6" w:space="0"/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3AC52BE9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gridSpan w:val="2"/>
            <w:tcBorders>
              <w:top w:val="double" w:color="050605" w:sz="6" w:space="0"/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16914A18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double" w:color="050605" w:sz="6" w:space="0"/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515D0BA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double" w:color="050605" w:sz="6" w:space="0"/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3AFF7B0A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double" w:color="050605" w:sz="6" w:space="0"/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5A1A94F3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double" w:color="050605" w:sz="6" w:space="0"/>
              <w:left w:val="single" w:color="050605" w:sz="6" w:space="0"/>
              <w:bottom w:val="double" w:color="050605" w:sz="6" w:space="0"/>
              <w:right w:val="single" w:color="050605" w:sz="6" w:space="0"/>
            </w:tcBorders>
          </w:tcPr>
          <w:p w14:paraId="38462E49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5BAC2B01">
        <w:tblPrEx>
          <w:tblBorders>
            <w:top w:val="single" w:color="050605" w:sz="2" w:space="0"/>
            <w:left w:val="single" w:color="050605" w:sz="2" w:space="0"/>
            <w:bottom w:val="single" w:color="050605" w:sz="2" w:space="0"/>
            <w:right w:val="single" w:color="050605" w:sz="2" w:space="0"/>
            <w:insideH w:val="single" w:color="050605" w:sz="2" w:space="0"/>
            <w:insideV w:val="single" w:color="05060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352" w:type="dxa"/>
            <w:gridSpan w:val="7"/>
            <w:tcBorders>
              <w:top w:val="single" w:color="050605" w:sz="4" w:space="0"/>
              <w:left w:val="single" w:color="050605" w:sz="4" w:space="0"/>
              <w:bottom w:val="single" w:color="050605" w:sz="6" w:space="0"/>
              <w:right w:val="single" w:color="050605" w:sz="4" w:space="0"/>
            </w:tcBorders>
          </w:tcPr>
          <w:p w14:paraId="67DEBD58">
            <w:pPr>
              <w:pStyle w:val="12"/>
              <w:tabs>
                <w:tab w:val="left" w:pos="2113"/>
              </w:tabs>
              <w:spacing w:before="69"/>
              <w:ind w:left="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50605"/>
                <w:sz w:val="14"/>
              </w:rPr>
              <w:t>Third</w:t>
            </w:r>
            <w:r>
              <w:rPr>
                <w:rFonts w:ascii="Arial"/>
                <w:b/>
                <w:color w:val="050605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z w:val="14"/>
              </w:rPr>
              <w:t>Applicant</w:t>
            </w:r>
            <w:r>
              <w:rPr>
                <w:rFonts w:ascii="Arial"/>
                <w:b/>
                <w:color w:val="050605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z w:val="14"/>
              </w:rPr>
              <w:t>POA</w:t>
            </w:r>
            <w:r>
              <w:rPr>
                <w:rFonts w:ascii="Arial"/>
                <w:b/>
                <w:color w:val="050605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050605"/>
                <w:spacing w:val="-4"/>
                <w:sz w:val="14"/>
              </w:rPr>
              <w:t>Name</w:t>
            </w:r>
            <w:r>
              <w:rPr>
                <w:rFonts w:ascii="Arial"/>
                <w:b/>
                <w:color w:val="050605"/>
                <w:sz w:val="14"/>
              </w:rPr>
              <w:tab/>
            </w:r>
            <w:r>
              <w:rPr>
                <w:rFonts w:ascii="Arial"/>
                <w:b/>
                <w:color w:val="E7E7E6"/>
                <w:spacing w:val="-2"/>
                <w:sz w:val="14"/>
              </w:rPr>
              <w:t>Mr./Ms./M/s</w:t>
            </w:r>
          </w:p>
        </w:tc>
        <w:tc>
          <w:tcPr>
            <w:tcW w:w="100" w:type="dxa"/>
            <w:vMerge w:val="continue"/>
            <w:tcBorders>
              <w:top w:val="nil"/>
              <w:left w:val="single" w:color="050605" w:sz="8" w:space="0"/>
              <w:bottom w:val="nil"/>
              <w:right w:val="nil"/>
            </w:tcBorders>
          </w:tcPr>
          <w:p w14:paraId="6DA8B1CC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ouble" w:color="050605" w:sz="6" w:space="0"/>
              <w:left w:val="single" w:color="050605" w:sz="6" w:space="0"/>
              <w:bottom w:val="single" w:color="050605" w:sz="6" w:space="0"/>
              <w:right w:val="single" w:color="050605" w:sz="6" w:space="0"/>
            </w:tcBorders>
          </w:tcPr>
          <w:p w14:paraId="33855CD2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double" w:color="050605" w:sz="6" w:space="0"/>
              <w:left w:val="single" w:color="050605" w:sz="6" w:space="0"/>
              <w:bottom w:val="single" w:color="050605" w:sz="6" w:space="0"/>
              <w:right w:val="single" w:color="050605" w:sz="6" w:space="0"/>
            </w:tcBorders>
          </w:tcPr>
          <w:p w14:paraId="78AE14A9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double" w:color="050605" w:sz="6" w:space="0"/>
              <w:left w:val="single" w:color="050605" w:sz="6" w:space="0"/>
              <w:bottom w:val="single" w:color="050605" w:sz="6" w:space="0"/>
              <w:right w:val="single" w:color="050605" w:sz="6" w:space="0"/>
            </w:tcBorders>
          </w:tcPr>
          <w:p w14:paraId="02B7E4ED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311" w:type="dxa"/>
            <w:tcBorders>
              <w:top w:val="double" w:color="050605" w:sz="6" w:space="0"/>
              <w:left w:val="single" w:color="050605" w:sz="6" w:space="0"/>
              <w:bottom w:val="single" w:color="050605" w:sz="6" w:space="0"/>
              <w:right w:val="single" w:color="050605" w:sz="6" w:space="0"/>
            </w:tcBorders>
          </w:tcPr>
          <w:p w14:paraId="78F9FA6F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double" w:color="050605" w:sz="6" w:space="0"/>
              <w:left w:val="single" w:color="050605" w:sz="6" w:space="0"/>
              <w:bottom w:val="single" w:color="050605" w:sz="6" w:space="0"/>
              <w:right w:val="single" w:color="050605" w:sz="6" w:space="0"/>
            </w:tcBorders>
          </w:tcPr>
          <w:p w14:paraId="5AEF95E8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gridSpan w:val="2"/>
            <w:tcBorders>
              <w:top w:val="double" w:color="050605" w:sz="6" w:space="0"/>
              <w:left w:val="single" w:color="050605" w:sz="6" w:space="0"/>
              <w:bottom w:val="single" w:color="050605" w:sz="6" w:space="0"/>
              <w:right w:val="single" w:color="050605" w:sz="6" w:space="0"/>
            </w:tcBorders>
          </w:tcPr>
          <w:p w14:paraId="4EF1AB3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double" w:color="050605" w:sz="6" w:space="0"/>
              <w:left w:val="single" w:color="050605" w:sz="6" w:space="0"/>
              <w:bottom w:val="single" w:color="050605" w:sz="6" w:space="0"/>
              <w:right w:val="single" w:color="050605" w:sz="6" w:space="0"/>
            </w:tcBorders>
          </w:tcPr>
          <w:p w14:paraId="559571DB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double" w:color="050605" w:sz="6" w:space="0"/>
              <w:left w:val="single" w:color="050605" w:sz="6" w:space="0"/>
              <w:bottom w:val="single" w:color="050605" w:sz="6" w:space="0"/>
              <w:right w:val="single" w:color="050605" w:sz="6" w:space="0"/>
            </w:tcBorders>
          </w:tcPr>
          <w:p w14:paraId="614D9CBC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double" w:color="050605" w:sz="6" w:space="0"/>
              <w:left w:val="single" w:color="050605" w:sz="6" w:space="0"/>
              <w:bottom w:val="single" w:color="050605" w:sz="6" w:space="0"/>
              <w:right w:val="single" w:color="050605" w:sz="6" w:space="0"/>
            </w:tcBorders>
          </w:tcPr>
          <w:p w14:paraId="56F3A141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double" w:color="050605" w:sz="6" w:space="0"/>
              <w:left w:val="single" w:color="050605" w:sz="6" w:space="0"/>
              <w:bottom w:val="single" w:color="050605" w:sz="6" w:space="0"/>
              <w:right w:val="single" w:color="050605" w:sz="6" w:space="0"/>
            </w:tcBorders>
          </w:tcPr>
          <w:p w14:paraId="787B0E40">
            <w:pPr>
              <w:pStyle w:val="12"/>
              <w:rPr>
                <w:rFonts w:ascii="Times New Roman"/>
                <w:sz w:val="12"/>
              </w:rPr>
            </w:pPr>
          </w:p>
        </w:tc>
      </w:tr>
    </w:tbl>
    <w:p w14:paraId="046339B1">
      <w:pPr>
        <w:pStyle w:val="9"/>
        <w:spacing w:before="8" w:after="1"/>
        <w:rPr>
          <w:sz w:val="5"/>
        </w:rPr>
      </w:pPr>
    </w:p>
    <w:tbl>
      <w:tblPr>
        <w:tblStyle w:val="8"/>
        <w:tblW w:w="0" w:type="auto"/>
        <w:tblInd w:w="114" w:type="dxa"/>
        <w:tblBorders>
          <w:top w:val="single" w:color="050605" w:sz="6" w:space="0"/>
          <w:left w:val="single" w:color="050605" w:sz="6" w:space="0"/>
          <w:bottom w:val="single" w:color="050605" w:sz="6" w:space="0"/>
          <w:right w:val="single" w:color="050605" w:sz="6" w:space="0"/>
          <w:insideH w:val="single" w:color="050605" w:sz="6" w:space="0"/>
          <w:insideV w:val="single" w:color="050605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70"/>
        <w:gridCol w:w="3562"/>
        <w:gridCol w:w="3562"/>
      </w:tblGrid>
      <w:tr w14:paraId="6645C57C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11394" w:type="dxa"/>
            <w:gridSpan w:val="3"/>
            <w:tcBorders>
              <w:top w:val="nil"/>
              <w:bottom w:val="nil"/>
            </w:tcBorders>
            <w:shd w:val="clear" w:color="auto" w:fill="050605"/>
          </w:tcPr>
          <w:p w14:paraId="596F6824">
            <w:pPr>
              <w:pStyle w:val="12"/>
              <w:spacing w:line="156" w:lineRule="exact"/>
              <w:ind w:left="-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14. DECLARATION AND SIGNATURE</w:t>
            </w:r>
          </w:p>
        </w:tc>
      </w:tr>
      <w:tr w14:paraId="36905BFE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3" w:hRule="atLeast"/>
        </w:trPr>
        <w:tc>
          <w:tcPr>
            <w:tcW w:w="11394" w:type="dxa"/>
            <w:gridSpan w:val="3"/>
            <w:tcBorders>
              <w:top w:val="single" w:color="050605" w:sz="2" w:space="0"/>
              <w:left w:val="single" w:color="050605" w:sz="4" w:space="0"/>
              <w:right w:val="single" w:color="050605" w:sz="4" w:space="0"/>
            </w:tcBorders>
          </w:tcPr>
          <w:p w14:paraId="5685AA4F">
            <w:pPr>
              <w:pStyle w:val="12"/>
              <w:spacing w:before="36" w:line="196" w:lineRule="auto"/>
              <w:ind w:left="42" w:right="27" w:hanging="1"/>
              <w:jc w:val="both"/>
              <w:rPr>
                <w:sz w:val="12"/>
              </w:rPr>
            </w:pPr>
            <w:r>
              <w:rPr>
                <w:color w:val="050605"/>
                <w:sz w:val="12"/>
              </w:rPr>
              <w:t>I/We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would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like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invest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above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mentioned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scheme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subject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terms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 xml:space="preserve">of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Statement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 xml:space="preserve">of </w:t>
            </w:r>
            <w:r>
              <w:rPr>
                <w:color w:val="050605"/>
                <w:sz w:val="12"/>
              </w:rPr>
              <w:t>Additional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Information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(SAI),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Scheme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Information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Document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(SID),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Key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Information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Memorandum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(KIM)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and</w:t>
            </w:r>
            <w:r>
              <w:rPr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subsequent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amendments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thereto.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I/We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have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read,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understood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(before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filling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application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form)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and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is/are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bound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by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details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SAI,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SID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&amp;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KIM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including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details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relating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various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services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including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but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not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limited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6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Nippon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India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Time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Money</w:t>
            </w:r>
            <w:r>
              <w:rPr>
                <w:color w:val="050605"/>
                <w:spacing w:val="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Card.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I/We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have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not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received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nor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been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induced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by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rebate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or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gifts,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directly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or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indirectly,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making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this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investment.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/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We</w:t>
            </w:r>
            <w:r>
              <w:rPr>
                <w:rFonts w:ascii="Microsoft Sans Serif"/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declare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that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amount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invested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Scheme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is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through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legitimate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sources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only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is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not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designed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for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purpose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contravention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or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evasion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any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Act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/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Regulations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/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Rules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/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Notifications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/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Directions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or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other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Applicable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Laws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enacted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Government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India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or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Statutory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Authority.</w:t>
            </w:r>
            <w:r>
              <w:rPr>
                <w:color w:val="050605"/>
                <w:spacing w:val="59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accept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and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agree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to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pacing w:val="-2"/>
                <w:sz w:val="12"/>
              </w:rPr>
              <w:t>be</w:t>
            </w:r>
            <w:r>
              <w:rPr>
                <w:rFonts w:ascii="Microsoft Sans Serif"/>
                <w:color w:val="050605"/>
                <w:spacing w:val="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bound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by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the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said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Terms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and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Conditions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including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those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excluding/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limiting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the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Nippon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Life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India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Asset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Management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Limited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(NAM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India)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liability.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understand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that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the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NAM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India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may,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at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its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absolute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discretion,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discontinue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any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4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services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completely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or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partially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without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any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prior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notice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me.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agree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NAM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India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can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debit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from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folio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for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service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charges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applicable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from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time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time.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ARN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holder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has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disclosed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me/us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all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commissions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(in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form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trail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commission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or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any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other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mode),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payable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him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for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different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competing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Schemes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1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various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Mutual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Funds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from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amongst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which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Scheme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is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being recommended to me/us. I hereby declare that the above information is given by the undersigned and particulars given by me/us are correct and complete. Further, I agree that the transaction charge (if applicable)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shall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be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deducted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from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subscription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amount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said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charges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shall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be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paid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distributors.</w:t>
            </w:r>
          </w:p>
          <w:p w14:paraId="01DA87DD">
            <w:pPr>
              <w:pStyle w:val="12"/>
              <w:spacing w:before="25" w:line="196" w:lineRule="auto"/>
              <w:ind w:left="41" w:right="30" w:firstLine="201"/>
              <w:jc w:val="both"/>
              <w:rPr>
                <w:sz w:val="12"/>
              </w:rPr>
            </w:pPr>
            <w:r>
              <w:rPr>
                <w:sz w:val="12"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>
                      <wp:simplePos x="0" y="0"/>
                      <wp:positionH relativeFrom="column">
                        <wp:posOffset>3010535</wp:posOffset>
                      </wp:positionH>
                      <wp:positionV relativeFrom="paragraph">
                        <wp:posOffset>170815</wp:posOffset>
                      </wp:positionV>
                      <wp:extent cx="74930" cy="73025"/>
                      <wp:effectExtent l="0" t="0" r="0" b="0"/>
                      <wp:wrapNone/>
                      <wp:docPr id="329" name="Group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30" cy="73025"/>
                                <a:chOff x="0" y="0"/>
                                <a:chExt cx="74930" cy="73025"/>
                              </a:xfrm>
                            </wpg:grpSpPr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3175" y="3175"/>
                                  <a:ext cx="6858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66675">
                                      <a:moveTo>
                                        <a:pt x="68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6319"/>
                                      </a:lnTo>
                                      <a:lnTo>
                                        <a:pt x="68351" y="66319"/>
                                      </a:lnTo>
                                      <a:lnTo>
                                        <a:pt x="68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37.05pt;margin-top:13.45pt;height:5.75pt;width:5.9pt;z-index:-251617280;mso-width-relative:page;mso-height-relative:page;" coordsize="74930,73025" o:gfxdata="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t9MlbaAAAACQEAAA8AAAAAAAAAAQAgAAAAIgAAAGRycy9kb3ducmV2LnhtbFBLAQIUABQAAAAI&#10;AIdO4kDwcay8lgIAADsGAAAOAAAAAAAAAAEAIAAAACkBAABkcnMvZTJvRG9jLnhtbFBLBQYAAAAA&#10;BgAGAFkBAAAxBgAAAAA=&#10;">
                      <o:lock v:ext="edit" aspectratio="f"/>
                      <v:shape id="Graphic 330" o:spid="_x0000_s1026" o:spt="100" style="position:absolute;left:3175;top:3175;height:66675;width:68580;" filled="f" stroked="t" coordsize="68580,66675" o:gfxdata="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JxR9ugAAANwA&#10;AAAPAAAAAAAAAAEAIAAAACIAAABkcnMvZG93bnJldi54bWxQSwECFAAUAAAACACHTuJAMy8FnjsA&#10;AAA5AAAAEAAAAAAAAAABACAAAAAJAQAAZHJzL3NoYXBleG1sLnhtbFBLBQYAAAAABgAGAFsBAACz&#10;AwAAAAA=&#10;" path="m68351,0l0,0,0,66319,68351,66319,68351,0xe">
                        <v:fill on="f" focussize="0,0"/>
                        <v:stroke weight="0.5pt" color="#050605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12"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19685</wp:posOffset>
                      </wp:positionV>
                      <wp:extent cx="74930" cy="73025"/>
                      <wp:effectExtent l="0" t="0" r="0" b="0"/>
                      <wp:wrapNone/>
                      <wp:docPr id="331" name="Group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30" cy="73025"/>
                                <a:chOff x="0" y="0"/>
                                <a:chExt cx="74930" cy="73025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3175" y="3175"/>
                                  <a:ext cx="6858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66675">
                                      <a:moveTo>
                                        <a:pt x="68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6319"/>
                                      </a:lnTo>
                                      <a:lnTo>
                                        <a:pt x="68351" y="66319"/>
                                      </a:lnTo>
                                      <a:lnTo>
                                        <a:pt x="68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65pt;margin-top:1.55pt;height:5.75pt;width:5.9pt;z-index:-251616256;mso-width-relative:page;mso-height-relative:page;" coordsize="74930,73025" o:gfxdata="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ig1Cg&#10;1AAAAAUBAAAPAAAAAAAAAAEAIAAAACIAAABkcnMvZG93bnJldi54bWxQSwECFAAUAAAACACHTuJA&#10;a0fTbJcCAAA7BgAADgAAAAAAAAABACAAAAAjAQAAZHJzL2Uyb0RvYy54bWxQSwUGAAAAAAYABgBZ&#10;AQAALAYAAAAA&#10;">
                      <o:lock v:ext="edit" aspectratio="f"/>
                      <v:shape id="Graphic 332" o:spid="_x0000_s1026" o:spt="100" style="position:absolute;left:3175;top:3175;height:66675;width:68580;" filled="f" stroked="t" coordsize="68580,66675" o:gfxdata="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kvkb4A&#10;AADcAAAADwAAAAAAAAABACAAAAAiAAAAZHJzL2Rvd25yZXYueG1sUEsBAhQAFAAAAAgAh07iQDMv&#10;BZ47AAAAOQAAABAAAAAAAAAAAQAgAAAADQEAAGRycy9zaGFwZXhtbC54bWxQSwUGAAAAAAYABgBb&#10;AQAAtwMAAAAA&#10;" path="m68351,0l0,0,0,66319,68351,66319,68351,0xe">
                        <v:fill on="f" focussize="0,0"/>
                        <v:stroke weight="0.5pt" color="#050605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12"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19685</wp:posOffset>
                      </wp:positionV>
                      <wp:extent cx="74930" cy="73025"/>
                      <wp:effectExtent l="0" t="0" r="0" b="0"/>
                      <wp:wrapNone/>
                      <wp:docPr id="333" name="Group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30" cy="73025"/>
                                <a:chOff x="0" y="0"/>
                                <a:chExt cx="74930" cy="73025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3175" y="3175"/>
                                  <a:ext cx="6858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66675">
                                      <a:moveTo>
                                        <a:pt x="68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6319"/>
                                      </a:lnTo>
                                      <a:lnTo>
                                        <a:pt x="68351" y="66319"/>
                                      </a:lnTo>
                                      <a:lnTo>
                                        <a:pt x="68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07.35pt;margin-top:1.55pt;height:5.75pt;width:5.9pt;z-index:-251616256;mso-width-relative:page;mso-height-relative:page;" coordsize="74930,73025" o:gfxdata="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6+ECfYAAAACAEAAA8AAAAAAAAAAQAgAAAAIgAAAGRycy9kb3ducmV2LnhtbFBLAQIUABQAAAAI&#10;AIdO4kAnwS7WmAIAADsGAAAOAAAAAAAAAAEAIAAAACcBAABkcnMvZTJvRG9jLnhtbFBLBQYAAAAA&#10;BgAGAFkBAAAxBgAAAAA=&#10;">
                      <o:lock v:ext="edit" aspectratio="f"/>
                      <v:shape id="Graphic 334" o:spid="_x0000_s1026" o:spt="100" style="position:absolute;left:3175;top:3175;height:66675;width:68580;" filled="f" stroked="t" coordsize="68580,66675" o:gfxdata="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HBJ+vQAA&#10;ANwAAAAPAAAAAAAAAAEAIAAAACIAAABkcnMvZG93bnJldi54bWxQSwECFAAUAAAACACHTuJAMy8F&#10;njsAAAA5AAAAEAAAAAAAAAABACAAAAAMAQAAZHJzL3NoYXBleG1sLnhtbFBLBQYAAAAABgAGAFsB&#10;AAC2AwAAAAA=&#10;" path="m68351,0l0,0,0,66319,68351,66319,68351,0xe">
                        <v:fill on="f" focussize="0,0"/>
                        <v:stroke weight="0.5pt" color="#050605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050605"/>
                <w:sz w:val="12"/>
              </w:rPr>
              <w:t>I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confirm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that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am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resident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India.</w:t>
            </w:r>
            <w:r>
              <w:rPr>
                <w:color w:val="050605"/>
                <w:spacing w:val="80"/>
                <w:sz w:val="12"/>
              </w:rPr>
              <w:t xml:space="preserve">  </w:t>
            </w:r>
            <w:r>
              <w:rPr>
                <w:color w:val="050605"/>
                <w:sz w:val="12"/>
              </w:rPr>
              <w:t>I/We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confirm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that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am/We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are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Non-Resident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Indian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Nationality/Origin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and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I/We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hereby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confirm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that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funds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for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subscription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have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been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remitted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from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abroad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through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normal banking channels or from funds in my/our Non-Resident External /Ordinary Account/FCNR Account. I/We undertake that all additional purchases made under this folio will also be from funds received from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abroad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through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approved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banking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channels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or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from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funds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my/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our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NRE/FCNR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Account.</w:t>
            </w:r>
            <w:r>
              <w:rPr>
                <w:color w:val="050605"/>
                <w:spacing w:val="80"/>
                <w:sz w:val="12"/>
              </w:rPr>
              <w:t xml:space="preserve">  </w:t>
            </w:r>
            <w:r>
              <w:rPr>
                <w:color w:val="050605"/>
                <w:sz w:val="12"/>
              </w:rPr>
              <w:t>I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hereby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declare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that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information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provided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Form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is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accordance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with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section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285BA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4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1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Income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Tax</w:t>
            </w:r>
            <w:r>
              <w:rPr>
                <w:rFonts w:ascii="Microsoft Sans Serif"/>
                <w:color w:val="050605"/>
                <w:spacing w:val="-4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Act,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1961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read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with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Rules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114F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to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pacing w:val="-2"/>
                <w:sz w:val="12"/>
              </w:rPr>
              <w:t>114H</w:t>
            </w:r>
            <w:r>
              <w:rPr>
                <w:rFonts w:ascii="Microsoft Sans Serif"/>
                <w:color w:val="050605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pacing w:val="-2"/>
                <w:sz w:val="12"/>
              </w:rPr>
              <w:t>of</w:t>
            </w:r>
            <w:r>
              <w:rPr>
                <w:rFonts w:ascii="Microsoft Sans Serif"/>
                <w:color w:val="05060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the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Income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pacing w:val="-2"/>
                <w:sz w:val="12"/>
              </w:rPr>
              <w:t>Tax</w:t>
            </w:r>
            <w:r>
              <w:rPr>
                <w:rFonts w:ascii="Microsoft Sans Serif"/>
                <w:color w:val="05060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Rules,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1962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and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the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information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provided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by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pacing w:val="-2"/>
                <w:sz w:val="12"/>
              </w:rPr>
              <w:t>me</w:t>
            </w:r>
            <w:r>
              <w:rPr>
                <w:rFonts w:ascii="Microsoft Sans Serif"/>
                <w:color w:val="05060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/us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in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the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Form,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its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supporting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Annexures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well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in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the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documentary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evidence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provided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by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me/us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are,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to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the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best</w:t>
            </w:r>
            <w:r>
              <w:rPr>
                <w:color w:val="050605"/>
                <w:spacing w:val="-5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pacing w:val="-2"/>
                <w:sz w:val="12"/>
              </w:rPr>
              <w:t>of</w:t>
            </w:r>
            <w:r>
              <w:rPr>
                <w:rFonts w:ascii="Microsoft Sans Serif"/>
                <w:color w:val="050605"/>
                <w:sz w:val="12"/>
              </w:rPr>
              <w:t xml:space="preserve"> </w:t>
            </w:r>
            <w:r>
              <w:rPr>
                <w:color w:val="050605"/>
                <w:spacing w:val="-2"/>
                <w:sz w:val="12"/>
              </w:rPr>
              <w:t>our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knowledge</w:t>
            </w:r>
            <w:r>
              <w:rPr>
                <w:color w:val="050605"/>
                <w:spacing w:val="-14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and</w:t>
            </w:r>
            <w:r>
              <w:rPr>
                <w:color w:val="050605"/>
                <w:spacing w:val="-14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belief,</w:t>
            </w:r>
            <w:r>
              <w:rPr>
                <w:color w:val="050605"/>
                <w:spacing w:val="-14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true,</w:t>
            </w:r>
            <w:r>
              <w:rPr>
                <w:color w:val="050605"/>
                <w:spacing w:val="-14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correct</w:t>
            </w:r>
            <w:r>
              <w:rPr>
                <w:color w:val="050605"/>
                <w:spacing w:val="-14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and</w:t>
            </w:r>
            <w:r>
              <w:rPr>
                <w:color w:val="050605"/>
                <w:spacing w:val="-14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complete.</w:t>
            </w:r>
          </w:p>
          <w:p w14:paraId="0F503D55">
            <w:pPr>
              <w:pStyle w:val="12"/>
              <w:spacing w:before="27" w:line="196" w:lineRule="auto"/>
              <w:ind w:left="45" w:right="28"/>
              <w:jc w:val="both"/>
              <w:rPr>
                <w:sz w:val="12"/>
              </w:rPr>
            </w:pPr>
            <w:r>
              <w:rPr>
                <w:color w:val="050605"/>
                <w:sz w:val="12"/>
              </w:rPr>
              <w:t>++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I/We,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have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invested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Scheme(s)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of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your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Mutual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Fund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under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Direct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Plan.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I/We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hereby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give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you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my/our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consent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share/provide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transactions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data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feed/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portfolio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holdings/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NAV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etc.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respect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of</w:t>
            </w:r>
            <w:r>
              <w:rPr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my/our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investments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under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Direct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Plan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all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Schemes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Managed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by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you,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above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mentioned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Mutual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Fund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Distributor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/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SEBI-Registered</w:t>
            </w:r>
            <w:r>
              <w:rPr>
                <w:color w:val="050605"/>
                <w:spacing w:val="3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Investment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Adviser.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hereby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authorize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representatives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Nippon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Life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India</w:t>
            </w:r>
            <w:r>
              <w:rPr>
                <w:color w:val="050605"/>
                <w:spacing w:val="-8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Asset</w:t>
            </w:r>
            <w:r>
              <w:rPr>
                <w:color w:val="050605"/>
                <w:spacing w:val="40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Management</w:t>
            </w:r>
            <w:r>
              <w:rPr>
                <w:color w:val="050605"/>
                <w:spacing w:val="-7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Limited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its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Associates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to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contact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me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through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any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mode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rFonts w:ascii="Microsoft Sans Serif"/>
                <w:color w:val="050605"/>
                <w:sz w:val="12"/>
              </w:rPr>
              <w:t>of</w:t>
            </w:r>
            <w:r>
              <w:rPr>
                <w:rFonts w:ascii="Microsoft Sans Serif"/>
                <w:color w:val="050605"/>
                <w:spacing w:val="-3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communication.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This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will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override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registry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on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DND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/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DNDC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,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as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the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case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may</w:t>
            </w:r>
            <w:r>
              <w:rPr>
                <w:color w:val="050605"/>
                <w:spacing w:val="-9"/>
                <w:sz w:val="12"/>
              </w:rPr>
              <w:t xml:space="preserve"> </w:t>
            </w:r>
            <w:r>
              <w:rPr>
                <w:color w:val="050605"/>
                <w:sz w:val="12"/>
              </w:rPr>
              <w:t>be.</w:t>
            </w:r>
          </w:p>
        </w:tc>
      </w:tr>
      <w:tr w14:paraId="29900394">
        <w:tblPrEx>
          <w:tblBorders>
            <w:top w:val="single" w:color="050605" w:sz="6" w:space="0"/>
            <w:left w:val="single" w:color="050605" w:sz="6" w:space="0"/>
            <w:bottom w:val="single" w:color="050605" w:sz="6" w:space="0"/>
            <w:right w:val="single" w:color="050605" w:sz="6" w:space="0"/>
            <w:insideH w:val="single" w:color="050605" w:sz="6" w:space="0"/>
            <w:insideV w:val="single" w:color="050605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4270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54DE4B18">
            <w:pPr>
              <w:pStyle w:val="12"/>
              <w:tabs>
                <w:tab w:val="left" w:pos="1329"/>
              </w:tabs>
              <w:spacing w:before="90" w:line="233" w:lineRule="exact"/>
              <w:ind w:left="76"/>
              <w:rPr>
                <w:sz w:val="18"/>
              </w:rPr>
            </w:pPr>
            <w:r>
              <w:rPr>
                <w:sz w:val="18"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-7620</wp:posOffset>
                      </wp:positionV>
                      <wp:extent cx="429895" cy="457200"/>
                      <wp:effectExtent l="0" t="0" r="0" b="0"/>
                      <wp:wrapNone/>
                      <wp:docPr id="335" name="Group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895" cy="457200"/>
                                <a:chOff x="0" y="0"/>
                                <a:chExt cx="429895" cy="457200"/>
                              </a:xfrm>
                            </wpg:grpSpPr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3175" y="3175"/>
                                  <a:ext cx="423545" cy="450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3545" h="450850">
                                      <a:moveTo>
                                        <a:pt x="3158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0227"/>
                                      </a:lnTo>
                                      <a:lnTo>
                                        <a:pt x="315874" y="450227"/>
                                      </a:lnTo>
                                      <a:lnTo>
                                        <a:pt x="423037" y="225120"/>
                                      </a:lnTo>
                                      <a:lnTo>
                                        <a:pt x="315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0605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3175" y="3175"/>
                                  <a:ext cx="423545" cy="450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3545" h="450850">
                                      <a:moveTo>
                                        <a:pt x="0" y="0"/>
                                      </a:moveTo>
                                      <a:lnTo>
                                        <a:pt x="315874" y="0"/>
                                      </a:lnTo>
                                      <a:lnTo>
                                        <a:pt x="423037" y="225120"/>
                                      </a:lnTo>
                                      <a:lnTo>
                                        <a:pt x="315874" y="450227"/>
                                      </a:lnTo>
                                      <a:lnTo>
                                        <a:pt x="0" y="450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5060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25pt;margin-top:-0.6pt;height:36pt;width:33.85pt;z-index:-251619328;mso-width-relative:page;mso-height-relative:page;" coordsize="429895,457200" o:gfxdata="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lurKu1gAAAAYBAAAPAAAAAAAAAAEAIAAAACIA&#10;AABkcnMvZG93bnJldi54bWxQSwECFAAUAAAACACHTuJAKJE4tu8CAACqCQAADgAAAAAAAAABACAA&#10;AAAlAQAAZHJzL2Uyb0RvYy54bWxQSwUGAAAAAAYABgBZAQAAhgYAAAAA&#10;">
                      <o:lock v:ext="edit" aspectratio="f"/>
                      <v:shape id="Graphic 336" o:spid="_x0000_s1026" o:spt="100" style="position:absolute;left:3175;top:3175;height:450850;width:423545;" fillcolor="#050605" filled="t" stroked="f" coordsize="423545,450850" o:gfxdata="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c45j&#10;wAAAANwAAAAPAAAAAAAAAAEAIAAAACIAAABkcnMvZG93bnJldi54bWxQSwECFAAUAAAACACHTuJA&#10;My8FnjsAAAA5AAAAEAAAAAAAAAABACAAAAAPAQAAZHJzL3NoYXBleG1sLnhtbFBLBQYAAAAABgAG&#10;AFsBAAC5AwAAAAA=&#10;" path="m315874,0l0,0,0,450227,315874,450227,423037,225120,31587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37" o:spid="_x0000_s1026" o:spt="100" style="position:absolute;left:3175;top:3175;height:450850;width:423545;" filled="f" stroked="t" coordsize="423545,450850" o:gfxdata="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g8eb4A&#10;AADcAAAADwAAAAAAAAABACAAAAAiAAAAZHJzL2Rvd25yZXYueG1sUEsBAhQAFAAAAAgAh07iQDMv&#10;BZ47AAAAOQAAABAAAAAAAAAAAQAgAAAADQEAAGRycy9zaGFwZXhtbC54bWxQSwUGAAAAAAYABgBb&#10;AQAAtwMAAAAA&#10;" path="m0,0l315874,0,423037,225120,315874,450227,0,450227,0,0xe">
                        <v:fill on="f" focussize="0,0"/>
                        <v:stroke weight="0.5pt" color="#050605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140970</wp:posOffset>
                      </wp:positionV>
                      <wp:extent cx="120015" cy="120015"/>
                      <wp:effectExtent l="0" t="0" r="0" b="0"/>
                      <wp:wrapNone/>
                      <wp:docPr id="338" name="Group 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4" cy="120014"/>
                                <a:chOff x="0" y="0"/>
                                <a:chExt cx="120014" cy="1200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9" name="Image 339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3.9pt;margin-top:11.1pt;height:9.45pt;width:9.45pt;z-index:-251617280;mso-width-relative:page;mso-height-relative:page;" coordsize="120014,120014" o:gfxdata="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">
                      <o:lock v:ext="edit" aspectratio="f"/>
                      <v:shape id="Image 339" o:spid="_x0000_s1026" o:spt="75" type="#_x0000_t75" style="position:absolute;left:0;top:0;height:118872;width:118872;" filled="f" o:preferrelative="t" stroked="f" coordsize="21600,21600" o:gfxdata="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1dlz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79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FFFFFF"/>
                <w:spacing w:val="-4"/>
                <w:position w:val="-1"/>
                <w:sz w:val="19"/>
              </w:rPr>
              <w:t>SIGN</w:t>
            </w:r>
            <w:r>
              <w:rPr>
                <w:rFonts w:ascii="Arial"/>
                <w:b/>
                <w:color w:val="FFFFFF"/>
                <w:position w:val="-1"/>
                <w:sz w:val="19"/>
              </w:rPr>
              <w:tab/>
            </w:r>
            <w:r>
              <w:rPr>
                <w:color w:val="E7E7E6"/>
                <w:spacing w:val="-2"/>
                <w:sz w:val="18"/>
              </w:rPr>
              <w:t>First</w:t>
            </w:r>
            <w:r>
              <w:rPr>
                <w:color w:val="E7E7E6"/>
                <w:spacing w:val="-12"/>
                <w:sz w:val="18"/>
              </w:rPr>
              <w:t xml:space="preserve"> </w:t>
            </w:r>
            <w:r>
              <w:rPr>
                <w:color w:val="E7E7E6"/>
                <w:spacing w:val="-2"/>
                <w:sz w:val="18"/>
              </w:rPr>
              <w:t>/</w:t>
            </w:r>
            <w:r>
              <w:rPr>
                <w:color w:val="E7E7E6"/>
                <w:spacing w:val="-12"/>
                <w:sz w:val="18"/>
              </w:rPr>
              <w:t xml:space="preserve"> </w:t>
            </w:r>
            <w:r>
              <w:rPr>
                <w:color w:val="E7E7E6"/>
                <w:spacing w:val="-2"/>
                <w:sz w:val="18"/>
              </w:rPr>
              <w:t>Sole</w:t>
            </w:r>
            <w:r>
              <w:rPr>
                <w:color w:val="E7E7E6"/>
                <w:spacing w:val="-12"/>
                <w:sz w:val="18"/>
              </w:rPr>
              <w:t xml:space="preserve"> </w:t>
            </w:r>
            <w:r>
              <w:rPr>
                <w:color w:val="E7E7E6"/>
                <w:spacing w:val="-2"/>
                <w:sz w:val="18"/>
              </w:rPr>
              <w:t>Applicant</w:t>
            </w:r>
            <w:r>
              <w:rPr>
                <w:color w:val="E7E7E6"/>
                <w:spacing w:val="-12"/>
                <w:sz w:val="18"/>
              </w:rPr>
              <w:t xml:space="preserve"> </w:t>
            </w:r>
            <w:r>
              <w:rPr>
                <w:color w:val="E7E7E6"/>
                <w:spacing w:val="-2"/>
                <w:sz w:val="18"/>
              </w:rPr>
              <w:t>/</w:t>
            </w:r>
            <w:r>
              <w:rPr>
                <w:color w:val="E7E7E6"/>
                <w:spacing w:val="-12"/>
                <w:sz w:val="18"/>
              </w:rPr>
              <w:t xml:space="preserve"> </w:t>
            </w:r>
            <w:r>
              <w:rPr>
                <w:color w:val="E7E7E6"/>
                <w:spacing w:val="-2"/>
                <w:sz w:val="18"/>
              </w:rPr>
              <w:t>Guardian</w:t>
            </w:r>
            <w:r>
              <w:rPr>
                <w:color w:val="E7E7E6"/>
                <w:spacing w:val="-11"/>
                <w:sz w:val="18"/>
              </w:rPr>
              <w:t xml:space="preserve"> </w:t>
            </w:r>
            <w:r>
              <w:rPr>
                <w:color w:val="E7E7E6"/>
                <w:spacing w:val="-10"/>
                <w:sz w:val="18"/>
              </w:rPr>
              <w:t>/</w:t>
            </w:r>
          </w:p>
          <w:p w14:paraId="1194E267">
            <w:pPr>
              <w:pStyle w:val="12"/>
              <w:tabs>
                <w:tab w:val="left" w:pos="1804"/>
              </w:tabs>
              <w:spacing w:line="223" w:lineRule="exact"/>
              <w:ind w:left="52"/>
              <w:rPr>
                <w:position w:val="1"/>
                <w:sz w:val="18"/>
              </w:rPr>
            </w:pPr>
            <w:r>
              <w:rPr>
                <w:rFonts w:ascii="Arial"/>
                <w:b/>
                <w:color w:val="FFFFFF"/>
                <w:spacing w:val="-4"/>
                <w:sz w:val="19"/>
              </w:rPr>
              <w:t>HERE</w:t>
            </w:r>
            <w:r>
              <w:rPr>
                <w:rFonts w:ascii="Arial"/>
                <w:b/>
                <w:color w:val="FFFFFF"/>
                <w:sz w:val="19"/>
              </w:rPr>
              <w:tab/>
            </w:r>
            <w:r>
              <w:rPr>
                <w:color w:val="E7E7E6"/>
                <w:position w:val="1"/>
                <w:sz w:val="18"/>
              </w:rPr>
              <w:t>Authorised</w:t>
            </w:r>
            <w:r>
              <w:rPr>
                <w:color w:val="E7E7E6"/>
                <w:spacing w:val="-9"/>
                <w:position w:val="1"/>
                <w:sz w:val="18"/>
              </w:rPr>
              <w:t xml:space="preserve"> </w:t>
            </w:r>
            <w:r>
              <w:rPr>
                <w:color w:val="E7E7E6"/>
                <w:spacing w:val="-2"/>
                <w:position w:val="1"/>
                <w:sz w:val="18"/>
              </w:rPr>
              <w:t>Signatory</w:t>
            </w:r>
          </w:p>
        </w:tc>
        <w:tc>
          <w:tcPr>
            <w:tcW w:w="3562" w:type="dxa"/>
            <w:tcBorders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3746C68F">
            <w:pPr>
              <w:pStyle w:val="12"/>
              <w:spacing w:before="90" w:line="249" w:lineRule="auto"/>
              <w:ind w:left="1108" w:right="150" w:firstLine="78"/>
              <w:rPr>
                <w:sz w:val="18"/>
              </w:rPr>
            </w:pPr>
            <w:r>
              <w:rPr>
                <w:sz w:val="18"/>
              </w:rPr>
              <mc:AlternateContent>
                <mc:Choice Requires="wpg">
                  <w:drawing>
                    <wp:anchor distT="0" distB="0" distL="0" distR="0" simplePos="0" relativeHeight="251698176" behindDoc="1" locked="0" layoutInCell="1" allowOverlap="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140970</wp:posOffset>
                      </wp:positionV>
                      <wp:extent cx="120015" cy="120015"/>
                      <wp:effectExtent l="0" t="0" r="0" b="0"/>
                      <wp:wrapNone/>
                      <wp:docPr id="340" name="Group 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4" cy="120014"/>
                                <a:chOff x="0" y="0"/>
                                <a:chExt cx="120014" cy="1200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1.5pt;margin-top:11.1pt;height:9.45pt;width:9.45pt;z-index:-251618304;mso-width-relative:page;mso-height-relative:page;" coordsize="120014,120014" o:gfxdata="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">
                      <o:lock v:ext="edit" aspectratio="f"/>
                      <v:shape id="Image 341" o:spid="_x0000_s1026" o:spt="75" type="#_x0000_t75" style="position:absolute;left:0;top:0;height:118872;width:118872;" filled="f" o:preferrelative="t" stroked="f" coordsize="21600,21600" o:gfxdata="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TqEj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0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E7E7E6"/>
                <w:w w:val="105"/>
                <w:sz w:val="18"/>
              </w:rPr>
              <w:t xml:space="preserve">Second Applicant / </w:t>
            </w:r>
            <w:r>
              <w:rPr>
                <w:color w:val="E7E7E6"/>
                <w:spacing w:val="-2"/>
                <w:w w:val="105"/>
                <w:sz w:val="18"/>
              </w:rPr>
              <w:t>Authorised</w:t>
            </w:r>
            <w:r>
              <w:rPr>
                <w:color w:val="E7E7E6"/>
                <w:spacing w:val="-19"/>
                <w:w w:val="105"/>
                <w:sz w:val="18"/>
              </w:rPr>
              <w:t xml:space="preserve"> </w:t>
            </w:r>
            <w:r>
              <w:rPr>
                <w:color w:val="E7E7E6"/>
                <w:spacing w:val="-2"/>
                <w:w w:val="105"/>
                <w:sz w:val="18"/>
              </w:rPr>
              <w:t>Signatory</w:t>
            </w:r>
          </w:p>
        </w:tc>
        <w:tc>
          <w:tcPr>
            <w:tcW w:w="3562" w:type="dxa"/>
            <w:tcBorders>
              <w:top w:val="single" w:color="050605" w:sz="4" w:space="0"/>
              <w:left w:val="single" w:color="050605" w:sz="4" w:space="0"/>
              <w:bottom w:val="single" w:color="050605" w:sz="4" w:space="0"/>
              <w:right w:val="single" w:color="050605" w:sz="4" w:space="0"/>
            </w:tcBorders>
          </w:tcPr>
          <w:p w14:paraId="2681CE9C">
            <w:pPr>
              <w:pStyle w:val="12"/>
              <w:spacing w:before="90" w:line="249" w:lineRule="auto"/>
              <w:ind w:left="1073" w:right="150" w:firstLine="182"/>
              <w:rPr>
                <w:sz w:val="18"/>
              </w:rPr>
            </w:pPr>
            <w:r>
              <w:rPr>
                <w:sz w:val="18"/>
              </w:rPr>
              <mc:AlternateContent>
                <mc:Choice Requires="wpg">
                  <w:drawing>
                    <wp:anchor distT="0" distB="0" distL="0" distR="0" simplePos="0" relativeHeight="251698176" behindDoc="1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140970</wp:posOffset>
                      </wp:positionV>
                      <wp:extent cx="120015" cy="120015"/>
                      <wp:effectExtent l="0" t="0" r="0" b="0"/>
                      <wp:wrapNone/>
                      <wp:docPr id="342" name="Group 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4" cy="120014"/>
                                <a:chOff x="0" y="0"/>
                                <a:chExt cx="120014" cy="1200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3.1pt;margin-top:11.1pt;height:9.45pt;width:9.45pt;z-index:-251618304;mso-width-relative:page;mso-height-relative:page;" coordsize="120014,120014" o:gfxdata="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">
                      <o:lock v:ext="edit" aspectratio="f"/>
                      <v:shape id="Image 343" o:spid="_x0000_s1026" o:spt="75" type="#_x0000_t75" style="position:absolute;left:0;top:0;height:118872;width:118872;" filled="f" o:preferrelative="t" stroked="f" coordsize="21600,21600" o:gfxdata="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l6I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1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E7E7E6"/>
                <w:sz w:val="18"/>
              </w:rPr>
              <w:t>Third Applicant / Authorised</w:t>
            </w:r>
            <w:r>
              <w:rPr>
                <w:color w:val="E7E7E6"/>
                <w:spacing w:val="-16"/>
                <w:sz w:val="18"/>
              </w:rPr>
              <w:t xml:space="preserve"> </w:t>
            </w:r>
            <w:r>
              <w:rPr>
                <w:color w:val="E7E7E6"/>
                <w:sz w:val="18"/>
              </w:rPr>
              <w:t>Signatory</w:t>
            </w:r>
          </w:p>
        </w:tc>
      </w:tr>
    </w:tbl>
    <w:p w14:paraId="77DA036C">
      <w:pPr>
        <w:pStyle w:val="9"/>
        <w:spacing w:before="11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99695</wp:posOffset>
                </wp:positionH>
                <wp:positionV relativeFrom="paragraph">
                  <wp:posOffset>68580</wp:posOffset>
                </wp:positionV>
                <wp:extent cx="7348855" cy="1270"/>
                <wp:effectExtent l="0" t="0" r="0" b="0"/>
                <wp:wrapTopAndBottom/>
                <wp:docPr id="344" name="Graphic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8855">
                              <a:moveTo>
                                <a:pt x="0" y="0"/>
                              </a:moveTo>
                              <a:lnTo>
                                <a:pt x="7348796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050605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4" o:spid="_x0000_s1026" o:spt="100" style="position:absolute;left:0pt;margin-left:7.85pt;margin-top:5.4pt;height:0.1pt;width:578.65pt;mso-position-horizontal-relative:page;mso-wrap-distance-bottom:0pt;mso-wrap-distance-top:0pt;z-index:-251604992;mso-width-relative:page;mso-height-relative:page;" filled="f" stroked="t" coordsize="7348855,1" o:gfxdata="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W6GQLSAAAACQEAAA8AAAAA&#10;AAAAAQAgAAAAIgAAAGRycy9kb3ducmV2LnhtbFBLAQIUABQAAAAIAIdO4kBuyz9lGgIAAIAEAAAO&#10;AAAAAAAAAAEAIAAAACEBAABkcnMvZTJvRG9jLnhtbFBLBQYAAAAABgAGAFkBAACtBQAAAAA=&#10;" path="m0,0l7348796,0e">
                <v:fill on="f" focussize="0,0"/>
                <v:stroke weight="0.566929133858268pt" color="#050605" joinstyle="round" dashstyle="3 1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01F53AE3">
      <w:pPr>
        <w:pStyle w:val="9"/>
        <w:rPr>
          <w:sz w:val="20"/>
        </w:rPr>
      </w:pPr>
    </w:p>
    <w:p w14:paraId="2DDF59B0">
      <w:pPr>
        <w:pStyle w:val="9"/>
        <w:spacing w:before="134"/>
        <w:rPr>
          <w:sz w:val="20"/>
        </w:rPr>
      </w:pPr>
    </w:p>
    <w:tbl>
      <w:tblPr>
        <w:tblStyle w:val="8"/>
        <w:tblW w:w="0" w:type="auto"/>
        <w:tblInd w:w="1503" w:type="dxa"/>
        <w:tblBorders>
          <w:top w:val="single" w:color="050605" w:sz="4" w:space="0"/>
          <w:left w:val="single" w:color="050605" w:sz="4" w:space="0"/>
          <w:bottom w:val="single" w:color="050605" w:sz="4" w:space="0"/>
          <w:right w:val="single" w:color="050605" w:sz="4" w:space="0"/>
          <w:insideH w:val="single" w:color="050605" w:sz="4" w:space="0"/>
          <w:insideV w:val="single" w:color="050605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1243"/>
        <w:gridCol w:w="2427"/>
      </w:tblGrid>
      <w:tr w14:paraId="17AE7F3C">
        <w:tblPrEx>
          <w:tblBorders>
            <w:top w:val="single" w:color="050605" w:sz="4" w:space="0"/>
            <w:left w:val="single" w:color="050605" w:sz="4" w:space="0"/>
            <w:bottom w:val="single" w:color="050605" w:sz="4" w:space="0"/>
            <w:right w:val="single" w:color="050605" w:sz="4" w:space="0"/>
            <w:insideH w:val="single" w:color="050605" w:sz="4" w:space="0"/>
            <w:insideV w:val="single" w:color="05060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1244" w:type="dxa"/>
            <w:tcBorders>
              <w:right w:val="single" w:color="050605" w:sz="6" w:space="0"/>
            </w:tcBorders>
          </w:tcPr>
          <w:p w14:paraId="1CF14E7F">
            <w:pPr>
              <w:pStyle w:val="12"/>
              <w:spacing w:before="15"/>
              <w:ind w:left="11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50605"/>
                <w:w w:val="125"/>
                <w:sz w:val="9"/>
              </w:rPr>
              <w:t>Types</w:t>
            </w:r>
            <w:r>
              <w:rPr>
                <w:rFonts w:ascii="Arial"/>
                <w:b/>
                <w:color w:val="050605"/>
                <w:spacing w:val="-7"/>
                <w:w w:val="125"/>
                <w:sz w:val="9"/>
              </w:rPr>
              <w:t xml:space="preserve"> </w:t>
            </w:r>
            <w:r>
              <w:rPr>
                <w:rFonts w:ascii="Arial"/>
                <w:b/>
                <w:color w:val="050605"/>
                <w:w w:val="125"/>
                <w:sz w:val="9"/>
              </w:rPr>
              <w:t>of</w:t>
            </w:r>
            <w:r>
              <w:rPr>
                <w:rFonts w:ascii="Arial"/>
                <w:b/>
                <w:color w:val="050605"/>
                <w:spacing w:val="-6"/>
                <w:w w:val="125"/>
                <w:sz w:val="9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25"/>
                <w:sz w:val="9"/>
              </w:rPr>
              <w:t>Facilities</w:t>
            </w:r>
          </w:p>
        </w:tc>
        <w:tc>
          <w:tcPr>
            <w:tcW w:w="1243" w:type="dxa"/>
            <w:tcBorders>
              <w:left w:val="single" w:color="050605" w:sz="6" w:space="0"/>
              <w:right w:val="single" w:color="050605" w:sz="6" w:space="0"/>
            </w:tcBorders>
          </w:tcPr>
          <w:p w14:paraId="07E7D68E">
            <w:pPr>
              <w:pStyle w:val="12"/>
              <w:spacing w:before="15"/>
              <w:ind w:left="7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50605"/>
                <w:w w:val="120"/>
                <w:sz w:val="9"/>
              </w:rPr>
              <w:t>Single</w:t>
            </w:r>
            <w:r>
              <w:rPr>
                <w:rFonts w:ascii="Arial"/>
                <w:b/>
                <w:color w:val="050605"/>
                <w:w w:val="125"/>
                <w:sz w:val="9"/>
              </w:rPr>
              <w:t xml:space="preserve"> </w:t>
            </w:r>
            <w:r>
              <w:rPr>
                <w:rFonts w:ascii="Arial"/>
                <w:b/>
                <w:color w:val="050605"/>
                <w:spacing w:val="-2"/>
                <w:w w:val="125"/>
                <w:sz w:val="9"/>
              </w:rPr>
              <w:t>Folio</w:t>
            </w:r>
          </w:p>
        </w:tc>
        <w:tc>
          <w:tcPr>
            <w:tcW w:w="2427" w:type="dxa"/>
            <w:tcBorders>
              <w:left w:val="single" w:color="050605" w:sz="6" w:space="0"/>
            </w:tcBorders>
          </w:tcPr>
          <w:p w14:paraId="580D8908">
            <w:pPr>
              <w:pStyle w:val="12"/>
              <w:spacing w:before="15"/>
              <w:ind w:left="9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50605"/>
                <w:w w:val="130"/>
                <w:sz w:val="9"/>
              </w:rPr>
              <w:t xml:space="preserve">Multiple </w:t>
            </w:r>
            <w:r>
              <w:rPr>
                <w:rFonts w:ascii="Arial"/>
                <w:b/>
                <w:color w:val="050605"/>
                <w:spacing w:val="-2"/>
                <w:w w:val="130"/>
                <w:sz w:val="9"/>
              </w:rPr>
              <w:t>Folio</w:t>
            </w:r>
          </w:p>
        </w:tc>
      </w:tr>
      <w:tr w14:paraId="732F25F2">
        <w:tblPrEx>
          <w:tblBorders>
            <w:top w:val="single" w:color="050605" w:sz="4" w:space="0"/>
            <w:left w:val="single" w:color="050605" w:sz="4" w:space="0"/>
            <w:bottom w:val="single" w:color="050605" w:sz="4" w:space="0"/>
            <w:right w:val="single" w:color="050605" w:sz="4" w:space="0"/>
            <w:insideH w:val="single" w:color="050605" w:sz="4" w:space="0"/>
            <w:insideV w:val="single" w:color="05060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1244" w:type="dxa"/>
            <w:tcBorders>
              <w:right w:val="single" w:color="050605" w:sz="6" w:space="0"/>
            </w:tcBorders>
          </w:tcPr>
          <w:p w14:paraId="59C729C0">
            <w:pPr>
              <w:pStyle w:val="12"/>
              <w:spacing w:before="11"/>
              <w:ind w:left="111"/>
              <w:rPr>
                <w:sz w:val="9"/>
              </w:rPr>
            </w:pPr>
            <w:r>
              <w:rPr>
                <w:color w:val="050605"/>
                <w:spacing w:val="-5"/>
                <w:w w:val="135"/>
                <w:sz w:val="9"/>
              </w:rPr>
              <w:t>NAV</w:t>
            </w:r>
          </w:p>
        </w:tc>
        <w:tc>
          <w:tcPr>
            <w:tcW w:w="1243" w:type="dxa"/>
            <w:tcBorders>
              <w:left w:val="single" w:color="050605" w:sz="6" w:space="0"/>
              <w:right w:val="single" w:color="050605" w:sz="6" w:space="0"/>
            </w:tcBorders>
          </w:tcPr>
          <w:p w14:paraId="32047503">
            <w:pPr>
              <w:pStyle w:val="12"/>
              <w:spacing w:before="11"/>
              <w:ind w:left="78"/>
              <w:rPr>
                <w:sz w:val="9"/>
              </w:rPr>
            </w:pPr>
            <w:r>
              <w:rPr>
                <w:color w:val="050605"/>
                <w:w w:val="125"/>
                <w:sz w:val="9"/>
              </w:rPr>
              <w:t>SMS</w:t>
            </w:r>
            <w:r>
              <w:rPr>
                <w:color w:val="050605"/>
                <w:spacing w:val="-7"/>
                <w:w w:val="125"/>
                <w:sz w:val="9"/>
              </w:rPr>
              <w:t xml:space="preserve"> </w:t>
            </w:r>
            <w:r>
              <w:rPr>
                <w:color w:val="050605"/>
                <w:spacing w:val="-4"/>
                <w:w w:val="125"/>
                <w:sz w:val="9"/>
              </w:rPr>
              <w:t>mynav</w:t>
            </w:r>
          </w:p>
        </w:tc>
        <w:tc>
          <w:tcPr>
            <w:tcW w:w="2427" w:type="dxa"/>
            <w:tcBorders>
              <w:left w:val="single" w:color="050605" w:sz="6" w:space="0"/>
            </w:tcBorders>
          </w:tcPr>
          <w:p w14:paraId="060B5D25">
            <w:pPr>
              <w:pStyle w:val="12"/>
              <w:spacing w:before="9"/>
              <w:ind w:left="95"/>
              <w:rPr>
                <w:sz w:val="9"/>
              </w:rPr>
            </w:pPr>
            <w:r>
              <w:rPr>
                <w:color w:val="050605"/>
                <w:w w:val="125"/>
                <w:sz w:val="9"/>
              </w:rPr>
              <w:t>SMS</w:t>
            </w:r>
            <w:r>
              <w:rPr>
                <w:color w:val="050605"/>
                <w:spacing w:val="-3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mynav</w:t>
            </w:r>
            <w:r>
              <w:rPr>
                <w:color w:val="050605"/>
                <w:spacing w:val="-3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&lt;space›</w:t>
            </w:r>
            <w:r>
              <w:rPr>
                <w:color w:val="050605"/>
                <w:spacing w:val="-3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last</w:t>
            </w:r>
            <w:r>
              <w:rPr>
                <w:color w:val="050605"/>
                <w:spacing w:val="-3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6</w:t>
            </w:r>
            <w:r>
              <w:rPr>
                <w:color w:val="050605"/>
                <w:spacing w:val="-3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digits</w:t>
            </w:r>
            <w:r>
              <w:rPr>
                <w:color w:val="050605"/>
                <w:spacing w:val="-3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of</w:t>
            </w:r>
            <w:r>
              <w:rPr>
                <w:color w:val="050605"/>
                <w:spacing w:val="-3"/>
                <w:w w:val="125"/>
                <w:sz w:val="9"/>
              </w:rPr>
              <w:t xml:space="preserve"> </w:t>
            </w:r>
            <w:r>
              <w:rPr>
                <w:color w:val="050605"/>
                <w:spacing w:val="-2"/>
                <w:w w:val="125"/>
                <w:sz w:val="9"/>
              </w:rPr>
              <w:t>folio</w:t>
            </w:r>
          </w:p>
        </w:tc>
      </w:tr>
      <w:tr w14:paraId="19B68951">
        <w:tblPrEx>
          <w:tblBorders>
            <w:top w:val="single" w:color="050605" w:sz="4" w:space="0"/>
            <w:left w:val="single" w:color="050605" w:sz="4" w:space="0"/>
            <w:bottom w:val="single" w:color="050605" w:sz="4" w:space="0"/>
            <w:right w:val="single" w:color="050605" w:sz="4" w:space="0"/>
            <w:insideH w:val="single" w:color="050605" w:sz="4" w:space="0"/>
            <w:insideV w:val="single" w:color="05060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1244" w:type="dxa"/>
            <w:tcBorders>
              <w:right w:val="single" w:color="050605" w:sz="6" w:space="0"/>
            </w:tcBorders>
          </w:tcPr>
          <w:p w14:paraId="18EA0355">
            <w:pPr>
              <w:pStyle w:val="12"/>
              <w:spacing w:before="13"/>
              <w:ind w:left="111"/>
              <w:rPr>
                <w:sz w:val="9"/>
              </w:rPr>
            </w:pPr>
            <w:r>
              <w:rPr>
                <w:color w:val="050605"/>
                <w:spacing w:val="-2"/>
                <w:w w:val="130"/>
                <w:sz w:val="9"/>
              </w:rPr>
              <w:t>Balance</w:t>
            </w:r>
          </w:p>
        </w:tc>
        <w:tc>
          <w:tcPr>
            <w:tcW w:w="1243" w:type="dxa"/>
            <w:tcBorders>
              <w:left w:val="single" w:color="050605" w:sz="6" w:space="0"/>
              <w:right w:val="single" w:color="050605" w:sz="6" w:space="0"/>
            </w:tcBorders>
          </w:tcPr>
          <w:p w14:paraId="3DCE61A5">
            <w:pPr>
              <w:pStyle w:val="12"/>
              <w:spacing w:before="13"/>
              <w:ind w:left="78"/>
              <w:rPr>
                <w:sz w:val="9"/>
              </w:rPr>
            </w:pPr>
            <w:r>
              <w:rPr>
                <w:color w:val="050605"/>
                <w:w w:val="125"/>
                <w:sz w:val="9"/>
              </w:rPr>
              <w:t>SMS</w:t>
            </w:r>
            <w:r>
              <w:rPr>
                <w:color w:val="050605"/>
                <w:spacing w:val="-7"/>
                <w:w w:val="125"/>
                <w:sz w:val="9"/>
              </w:rPr>
              <w:t xml:space="preserve"> </w:t>
            </w:r>
            <w:r>
              <w:rPr>
                <w:color w:val="050605"/>
                <w:spacing w:val="-2"/>
                <w:w w:val="130"/>
                <w:sz w:val="9"/>
              </w:rPr>
              <w:t>Balance</w:t>
            </w:r>
          </w:p>
        </w:tc>
        <w:tc>
          <w:tcPr>
            <w:tcW w:w="2427" w:type="dxa"/>
            <w:tcBorders>
              <w:left w:val="single" w:color="050605" w:sz="6" w:space="0"/>
            </w:tcBorders>
          </w:tcPr>
          <w:p w14:paraId="04FA31BC">
            <w:pPr>
              <w:pStyle w:val="12"/>
              <w:spacing w:before="10"/>
              <w:ind w:left="95"/>
              <w:rPr>
                <w:sz w:val="9"/>
              </w:rPr>
            </w:pPr>
            <w:r>
              <w:rPr>
                <w:color w:val="050605"/>
                <w:w w:val="125"/>
                <w:sz w:val="9"/>
              </w:rPr>
              <w:t>SMS</w:t>
            </w:r>
            <w:r>
              <w:rPr>
                <w:color w:val="050605"/>
                <w:spacing w:val="-2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balance</w:t>
            </w:r>
            <w:r>
              <w:rPr>
                <w:color w:val="050605"/>
                <w:spacing w:val="-2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&lt;space›</w:t>
            </w:r>
            <w:r>
              <w:rPr>
                <w:color w:val="050605"/>
                <w:spacing w:val="-1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last</w:t>
            </w:r>
            <w:r>
              <w:rPr>
                <w:color w:val="050605"/>
                <w:spacing w:val="-2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6</w:t>
            </w:r>
            <w:r>
              <w:rPr>
                <w:color w:val="050605"/>
                <w:spacing w:val="-2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digits</w:t>
            </w:r>
            <w:r>
              <w:rPr>
                <w:color w:val="050605"/>
                <w:spacing w:val="-1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of</w:t>
            </w:r>
            <w:r>
              <w:rPr>
                <w:color w:val="050605"/>
                <w:spacing w:val="-2"/>
                <w:w w:val="125"/>
                <w:sz w:val="9"/>
              </w:rPr>
              <w:t xml:space="preserve"> folio</w:t>
            </w:r>
          </w:p>
        </w:tc>
      </w:tr>
      <w:tr w14:paraId="4E55469E">
        <w:tblPrEx>
          <w:tblBorders>
            <w:top w:val="single" w:color="050605" w:sz="4" w:space="0"/>
            <w:left w:val="single" w:color="050605" w:sz="4" w:space="0"/>
            <w:bottom w:val="single" w:color="050605" w:sz="4" w:space="0"/>
            <w:right w:val="single" w:color="050605" w:sz="4" w:space="0"/>
            <w:insideH w:val="single" w:color="050605" w:sz="4" w:space="0"/>
            <w:insideV w:val="single" w:color="05060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1244" w:type="dxa"/>
            <w:tcBorders>
              <w:right w:val="single" w:color="050605" w:sz="6" w:space="0"/>
            </w:tcBorders>
          </w:tcPr>
          <w:p w14:paraId="04C49797">
            <w:pPr>
              <w:pStyle w:val="12"/>
              <w:spacing w:before="14"/>
              <w:ind w:left="111"/>
              <w:rPr>
                <w:sz w:val="9"/>
              </w:rPr>
            </w:pPr>
            <w:r>
              <w:rPr>
                <w:color w:val="050605"/>
                <w:w w:val="125"/>
                <w:sz w:val="9"/>
              </w:rPr>
              <w:t>Last</w:t>
            </w:r>
            <w:r>
              <w:rPr>
                <w:color w:val="050605"/>
                <w:spacing w:val="-7"/>
                <w:w w:val="125"/>
                <w:sz w:val="9"/>
              </w:rPr>
              <w:t xml:space="preserve"> </w:t>
            </w:r>
            <w:r>
              <w:rPr>
                <w:color w:val="050605"/>
                <w:w w:val="125"/>
                <w:sz w:val="9"/>
              </w:rPr>
              <w:t>3</w:t>
            </w:r>
            <w:r>
              <w:rPr>
                <w:color w:val="050605"/>
                <w:spacing w:val="-6"/>
                <w:w w:val="125"/>
                <w:sz w:val="9"/>
              </w:rPr>
              <w:t xml:space="preserve"> </w:t>
            </w:r>
            <w:r>
              <w:rPr>
                <w:color w:val="050605"/>
                <w:spacing w:val="-2"/>
                <w:w w:val="125"/>
                <w:sz w:val="9"/>
              </w:rPr>
              <w:t>Transaction</w:t>
            </w:r>
          </w:p>
        </w:tc>
        <w:tc>
          <w:tcPr>
            <w:tcW w:w="1243" w:type="dxa"/>
            <w:tcBorders>
              <w:left w:val="single" w:color="050605" w:sz="6" w:space="0"/>
              <w:right w:val="single" w:color="050605" w:sz="6" w:space="0"/>
            </w:tcBorders>
          </w:tcPr>
          <w:p w14:paraId="5FB77EDD">
            <w:pPr>
              <w:pStyle w:val="12"/>
              <w:spacing w:before="14"/>
              <w:ind w:left="78"/>
              <w:rPr>
                <w:sz w:val="9"/>
              </w:rPr>
            </w:pPr>
            <w:r>
              <w:rPr>
                <w:color w:val="050605"/>
                <w:w w:val="125"/>
                <w:sz w:val="9"/>
              </w:rPr>
              <w:t>SMS</w:t>
            </w:r>
            <w:r>
              <w:rPr>
                <w:color w:val="050605"/>
                <w:spacing w:val="-7"/>
                <w:w w:val="125"/>
                <w:sz w:val="9"/>
              </w:rPr>
              <w:t xml:space="preserve"> </w:t>
            </w:r>
            <w:r>
              <w:rPr>
                <w:color w:val="050605"/>
                <w:spacing w:val="-2"/>
                <w:w w:val="130"/>
                <w:sz w:val="9"/>
              </w:rPr>
              <w:t>Transaction</w:t>
            </w:r>
          </w:p>
        </w:tc>
        <w:tc>
          <w:tcPr>
            <w:tcW w:w="2427" w:type="dxa"/>
            <w:tcBorders>
              <w:left w:val="single" w:color="050605" w:sz="6" w:space="0"/>
            </w:tcBorders>
          </w:tcPr>
          <w:p w14:paraId="204363D3">
            <w:pPr>
              <w:pStyle w:val="12"/>
              <w:spacing w:before="12"/>
              <w:ind w:left="95"/>
              <w:rPr>
                <w:sz w:val="9"/>
              </w:rPr>
            </w:pPr>
            <w:r>
              <w:rPr>
                <w:color w:val="050605"/>
                <w:w w:val="130"/>
                <w:sz w:val="9"/>
              </w:rPr>
              <w:t>SMS</w:t>
            </w:r>
            <w:r>
              <w:rPr>
                <w:color w:val="050605"/>
                <w:spacing w:val="-11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txn</w:t>
            </w:r>
            <w:r>
              <w:rPr>
                <w:color w:val="050605"/>
                <w:spacing w:val="-11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&lt;space›</w:t>
            </w:r>
            <w:r>
              <w:rPr>
                <w:color w:val="050605"/>
                <w:spacing w:val="-11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last</w:t>
            </w:r>
            <w:r>
              <w:rPr>
                <w:color w:val="050605"/>
                <w:spacing w:val="-11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6</w:t>
            </w:r>
            <w:r>
              <w:rPr>
                <w:color w:val="050605"/>
                <w:spacing w:val="-10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digits</w:t>
            </w:r>
            <w:r>
              <w:rPr>
                <w:color w:val="050605"/>
                <w:spacing w:val="-11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of</w:t>
            </w:r>
            <w:r>
              <w:rPr>
                <w:color w:val="050605"/>
                <w:spacing w:val="-11"/>
                <w:w w:val="130"/>
                <w:sz w:val="9"/>
              </w:rPr>
              <w:t xml:space="preserve"> </w:t>
            </w:r>
            <w:r>
              <w:rPr>
                <w:color w:val="050605"/>
                <w:spacing w:val="-2"/>
                <w:w w:val="130"/>
                <w:sz w:val="9"/>
              </w:rPr>
              <w:t>folio</w:t>
            </w:r>
          </w:p>
        </w:tc>
      </w:tr>
      <w:tr w14:paraId="13A07021">
        <w:tblPrEx>
          <w:tblBorders>
            <w:top w:val="single" w:color="050605" w:sz="4" w:space="0"/>
            <w:left w:val="single" w:color="050605" w:sz="4" w:space="0"/>
            <w:bottom w:val="single" w:color="050605" w:sz="4" w:space="0"/>
            <w:right w:val="single" w:color="050605" w:sz="4" w:space="0"/>
            <w:insideH w:val="single" w:color="050605" w:sz="4" w:space="0"/>
            <w:insideV w:val="single" w:color="05060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1244" w:type="dxa"/>
            <w:tcBorders>
              <w:right w:val="single" w:color="050605" w:sz="6" w:space="0"/>
            </w:tcBorders>
          </w:tcPr>
          <w:p w14:paraId="10280AA3">
            <w:pPr>
              <w:pStyle w:val="12"/>
              <w:spacing w:before="16"/>
              <w:ind w:left="111"/>
              <w:rPr>
                <w:sz w:val="9"/>
              </w:rPr>
            </w:pPr>
            <w:r>
              <w:rPr>
                <w:color w:val="050605"/>
                <w:w w:val="130"/>
                <w:sz w:val="9"/>
              </w:rPr>
              <w:t>Statement</w:t>
            </w:r>
            <w:r>
              <w:rPr>
                <w:color w:val="050605"/>
                <w:spacing w:val="-8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thru</w:t>
            </w:r>
            <w:r>
              <w:rPr>
                <w:color w:val="050605"/>
                <w:spacing w:val="-8"/>
                <w:w w:val="130"/>
                <w:sz w:val="9"/>
              </w:rPr>
              <w:t xml:space="preserve"> </w:t>
            </w:r>
            <w:r>
              <w:rPr>
                <w:color w:val="050605"/>
                <w:spacing w:val="-4"/>
                <w:w w:val="130"/>
                <w:sz w:val="9"/>
              </w:rPr>
              <w:t>mail</w:t>
            </w:r>
          </w:p>
        </w:tc>
        <w:tc>
          <w:tcPr>
            <w:tcW w:w="1243" w:type="dxa"/>
            <w:tcBorders>
              <w:left w:val="single" w:color="050605" w:sz="6" w:space="0"/>
              <w:right w:val="single" w:color="050605" w:sz="6" w:space="0"/>
            </w:tcBorders>
          </w:tcPr>
          <w:p w14:paraId="4B7C26BB">
            <w:pPr>
              <w:pStyle w:val="12"/>
              <w:spacing w:before="16"/>
              <w:ind w:left="78"/>
              <w:rPr>
                <w:sz w:val="9"/>
              </w:rPr>
            </w:pPr>
            <w:r>
              <w:rPr>
                <w:color w:val="050605"/>
                <w:w w:val="125"/>
                <w:sz w:val="9"/>
              </w:rPr>
              <w:t>SMS</w:t>
            </w:r>
            <w:r>
              <w:rPr>
                <w:color w:val="050605"/>
                <w:spacing w:val="-7"/>
                <w:w w:val="125"/>
                <w:sz w:val="9"/>
              </w:rPr>
              <w:t xml:space="preserve"> </w:t>
            </w:r>
            <w:r>
              <w:rPr>
                <w:color w:val="050605"/>
                <w:spacing w:val="-4"/>
                <w:w w:val="130"/>
                <w:sz w:val="9"/>
              </w:rPr>
              <w:t>ESOA</w:t>
            </w:r>
          </w:p>
        </w:tc>
        <w:tc>
          <w:tcPr>
            <w:tcW w:w="2427" w:type="dxa"/>
            <w:tcBorders>
              <w:left w:val="single" w:color="050605" w:sz="6" w:space="0"/>
            </w:tcBorders>
          </w:tcPr>
          <w:p w14:paraId="7E443A84">
            <w:pPr>
              <w:pStyle w:val="12"/>
              <w:spacing w:before="14"/>
              <w:ind w:left="95"/>
              <w:rPr>
                <w:sz w:val="9"/>
              </w:rPr>
            </w:pPr>
            <w:r>
              <w:rPr>
                <w:color w:val="050605"/>
                <w:w w:val="130"/>
                <w:sz w:val="9"/>
              </w:rPr>
              <w:t>SMS</w:t>
            </w:r>
            <w:r>
              <w:rPr>
                <w:color w:val="050605"/>
                <w:spacing w:val="-12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ESOA</w:t>
            </w:r>
            <w:r>
              <w:rPr>
                <w:color w:val="050605"/>
                <w:spacing w:val="-11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&lt;space›</w:t>
            </w:r>
            <w:r>
              <w:rPr>
                <w:color w:val="050605"/>
                <w:spacing w:val="-11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last</w:t>
            </w:r>
            <w:r>
              <w:rPr>
                <w:color w:val="050605"/>
                <w:spacing w:val="-12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6</w:t>
            </w:r>
            <w:r>
              <w:rPr>
                <w:color w:val="050605"/>
                <w:spacing w:val="-11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digits</w:t>
            </w:r>
            <w:r>
              <w:rPr>
                <w:color w:val="050605"/>
                <w:spacing w:val="-11"/>
                <w:w w:val="130"/>
                <w:sz w:val="9"/>
              </w:rPr>
              <w:t xml:space="preserve"> </w:t>
            </w:r>
            <w:r>
              <w:rPr>
                <w:color w:val="050605"/>
                <w:w w:val="130"/>
                <w:sz w:val="9"/>
              </w:rPr>
              <w:t>of</w:t>
            </w:r>
            <w:r>
              <w:rPr>
                <w:color w:val="050605"/>
                <w:spacing w:val="-12"/>
                <w:w w:val="130"/>
                <w:sz w:val="9"/>
              </w:rPr>
              <w:t xml:space="preserve"> </w:t>
            </w:r>
            <w:r>
              <w:rPr>
                <w:color w:val="050605"/>
                <w:spacing w:val="-2"/>
                <w:w w:val="130"/>
                <w:sz w:val="9"/>
              </w:rPr>
              <w:t>folio</w:t>
            </w:r>
          </w:p>
        </w:tc>
      </w:tr>
    </w:tbl>
    <w:p w14:paraId="222DF605">
      <w:pPr>
        <w:pStyle w:val="12"/>
        <w:spacing w:after="0"/>
        <w:rPr>
          <w:sz w:val="9"/>
        </w:rPr>
        <w:sectPr>
          <w:pgSz w:w="11910" w:h="16840"/>
          <w:pgMar w:top="160" w:right="141" w:bottom="0" w:left="141" w:header="720" w:footer="720" w:gutter="0"/>
          <w:cols w:space="720" w:num="1"/>
        </w:sectPr>
      </w:pPr>
    </w:p>
    <w:p w14:paraId="5FA5ADCB">
      <w:pPr>
        <w:pStyle w:val="2"/>
        <w:ind w:right="99"/>
        <w:jc w:val="right"/>
      </w:pPr>
      <w:r>
        <w:rPr>
          <w:color w:val="0B0B09"/>
          <w:w w:val="80"/>
        </w:rPr>
        <w:t>SIP</w:t>
      </w:r>
      <w:r>
        <w:rPr>
          <w:color w:val="0B0B09"/>
          <w:spacing w:val="28"/>
        </w:rPr>
        <w:t xml:space="preserve"> </w:t>
      </w:r>
      <w:r>
        <w:rPr>
          <w:color w:val="0B0B09"/>
          <w:w w:val="80"/>
        </w:rPr>
        <w:t>ENROLLMENT</w:t>
      </w:r>
      <w:r>
        <w:rPr>
          <w:color w:val="0B0B09"/>
          <w:spacing w:val="29"/>
        </w:rPr>
        <w:t xml:space="preserve"> </w:t>
      </w:r>
      <w:r>
        <w:rPr>
          <w:color w:val="0B0B09"/>
          <w:spacing w:val="-2"/>
          <w:w w:val="80"/>
        </w:rPr>
        <w:t>DETAILS</w:t>
      </w:r>
    </w:p>
    <w:p w14:paraId="223B44D4">
      <w:pPr>
        <w:pStyle w:val="9"/>
        <w:spacing w:before="85"/>
        <w:rPr>
          <w:rFonts w:ascii="Arial"/>
          <w:b/>
          <w:sz w:val="12"/>
        </w:rPr>
      </w:pPr>
    </w:p>
    <w:p w14:paraId="333FA054">
      <w:pPr>
        <w:pStyle w:val="6"/>
        <w:ind w:right="1586"/>
        <w:jc w:val="right"/>
        <w:rPr>
          <w:rFonts w:ascii="Arial"/>
        </w:rPr>
      </w:pPr>
      <w:r>
        <w:rPr>
          <w:rFonts w:ascii="Arial"/>
          <w:color w:val="0B0B09"/>
          <w:spacing w:val="-4"/>
        </w:rPr>
        <w:t>APP</w:t>
      </w:r>
      <w:r>
        <w:rPr>
          <w:rFonts w:ascii="Arial"/>
          <w:color w:val="0B0B09"/>
          <w:spacing w:val="-1"/>
        </w:rPr>
        <w:t xml:space="preserve"> </w:t>
      </w:r>
      <w:r>
        <w:rPr>
          <w:rFonts w:ascii="Arial"/>
          <w:color w:val="0B0B09"/>
          <w:spacing w:val="-4"/>
        </w:rPr>
        <w:t>No.:</w:t>
      </w:r>
    </w:p>
    <w:p w14:paraId="0529ECAF">
      <w:pPr>
        <w:pStyle w:val="9"/>
        <w:spacing w:before="2"/>
        <w:rPr>
          <w:rFonts w:ascii="Arial"/>
          <w:b/>
          <w:sz w:val="9"/>
        </w:rPr>
      </w:pPr>
    </w:p>
    <w:tbl>
      <w:tblPr>
        <w:tblStyle w:val="8"/>
        <w:tblW w:w="0" w:type="auto"/>
        <w:tblInd w:w="123" w:type="dxa"/>
        <w:tblBorders>
          <w:top w:val="single" w:color="FFFFFF" w:sz="24" w:space="0"/>
          <w:left w:val="single" w:color="FFFFFF" w:sz="24" w:space="0"/>
          <w:bottom w:val="single" w:color="FFFFFF" w:sz="24" w:space="0"/>
          <w:right w:val="single" w:color="FFFFFF" w:sz="24" w:space="0"/>
          <w:insideH w:val="single" w:color="FFFFFF" w:sz="24" w:space="0"/>
          <w:insideV w:val="single" w:color="FFFFFF" w:sz="2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9"/>
        <w:gridCol w:w="1519"/>
        <w:gridCol w:w="759"/>
        <w:gridCol w:w="2278"/>
        <w:gridCol w:w="759"/>
        <w:gridCol w:w="1519"/>
        <w:gridCol w:w="2279"/>
      </w:tblGrid>
      <w:tr w14:paraId="6446E274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1392" w:type="dxa"/>
            <w:gridSpan w:val="7"/>
            <w:tcBorders>
              <w:left w:val="single" w:color="0B0B09" w:sz="6" w:space="0"/>
              <w:bottom w:val="single" w:color="FFFFFF" w:sz="6" w:space="0"/>
              <w:right w:val="single" w:color="0B0B09" w:sz="6" w:space="0"/>
            </w:tcBorders>
            <w:shd w:val="clear" w:color="auto" w:fill="0B0B09"/>
          </w:tcPr>
          <w:p w14:paraId="1B6DC224">
            <w:pPr>
              <w:pStyle w:val="12"/>
              <w:spacing w:line="136" w:lineRule="exact"/>
              <w:ind w:left="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4"/>
                <w:sz w:val="16"/>
              </w:rPr>
              <w:t>DISTRIBUTOR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/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BROKER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INFORMATION</w:t>
            </w:r>
          </w:p>
        </w:tc>
      </w:tr>
      <w:tr w14:paraId="1C93B8AA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2279" w:type="dxa"/>
            <w:tcBorders>
              <w:top w:val="single" w:color="FFFFFF" w:sz="6" w:space="0"/>
              <w:left w:val="single" w:color="0B0B09" w:sz="6" w:space="0"/>
              <w:bottom w:val="single" w:color="0B0B09" w:sz="2" w:space="0"/>
              <w:right w:val="single" w:color="FFFFFF" w:sz="6" w:space="0"/>
            </w:tcBorders>
            <w:shd w:val="clear" w:color="auto" w:fill="0B0B09"/>
          </w:tcPr>
          <w:p w14:paraId="73F932A4">
            <w:pPr>
              <w:pStyle w:val="12"/>
              <w:spacing w:before="2"/>
              <w:ind w:left="57" w:right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z w:val="12"/>
              </w:rPr>
              <w:t>Name</w:t>
            </w:r>
            <w:r>
              <w:rPr>
                <w:rFonts w:ascii="Arial"/>
                <w:b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&amp;</w:t>
            </w:r>
            <w:r>
              <w:rPr>
                <w:rFonts w:ascii="Arial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Broker</w:t>
            </w:r>
            <w:r>
              <w:rPr>
                <w:rFonts w:ascii="Arial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Code</w:t>
            </w:r>
            <w:r>
              <w:rPr>
                <w:rFonts w:ascii="Arial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/</w:t>
            </w:r>
            <w:r>
              <w:rPr>
                <w:rFonts w:ascii="Arial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sz w:val="12"/>
              </w:rPr>
              <w:t>ARN</w:t>
            </w:r>
          </w:p>
        </w:tc>
        <w:tc>
          <w:tcPr>
            <w:tcW w:w="2278" w:type="dxa"/>
            <w:gridSpan w:val="2"/>
            <w:tcBorders>
              <w:top w:val="single" w:color="FFFFFF" w:sz="6" w:space="0"/>
              <w:left w:val="single" w:color="FFFFFF" w:sz="6" w:space="0"/>
              <w:bottom w:val="single" w:color="0B0B09" w:sz="2" w:space="0"/>
              <w:right w:val="single" w:color="FFFFFF" w:sz="6" w:space="0"/>
            </w:tcBorders>
            <w:shd w:val="clear" w:color="auto" w:fill="0B0B09"/>
          </w:tcPr>
          <w:p w14:paraId="65C46B05">
            <w:pPr>
              <w:pStyle w:val="12"/>
              <w:spacing w:before="2"/>
              <w:ind w:left="5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2"/>
                <w:sz w:val="12"/>
              </w:rPr>
              <w:t>Sub Agent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2"/>
              </w:rPr>
              <w:t>ARN</w:t>
            </w:r>
            <w:r>
              <w:rPr>
                <w:rFonts w:ascii="Arial"/>
                <w:b/>
                <w:color w:val="FFFFFF"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2"/>
              </w:rPr>
              <w:t>Code</w:t>
            </w:r>
          </w:p>
        </w:tc>
        <w:tc>
          <w:tcPr>
            <w:tcW w:w="2278" w:type="dxa"/>
            <w:tcBorders>
              <w:top w:val="single" w:color="FFFFFF" w:sz="6" w:space="0"/>
              <w:left w:val="single" w:color="FFFFFF" w:sz="6" w:space="0"/>
              <w:bottom w:val="single" w:color="0B0B09" w:sz="2" w:space="0"/>
              <w:right w:val="single" w:color="FFFFFF" w:sz="6" w:space="0"/>
            </w:tcBorders>
            <w:shd w:val="clear" w:color="auto" w:fill="0B0B09"/>
          </w:tcPr>
          <w:p w14:paraId="2183C3B2">
            <w:pPr>
              <w:pStyle w:val="12"/>
              <w:spacing w:before="2"/>
              <w:ind w:left="69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z w:val="12"/>
              </w:rPr>
              <w:t>Sub</w:t>
            </w:r>
            <w:r>
              <w:rPr>
                <w:rFonts w:ascii="Arial"/>
                <w:b/>
                <w:color w:val="FFFFFF"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z w:val="12"/>
              </w:rPr>
              <w:t>Agent</w:t>
            </w:r>
            <w:r>
              <w:rPr>
                <w:rFonts w:ascii="Arial"/>
                <w:b/>
                <w:color w:val="FFFFFF"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2"/>
              </w:rPr>
              <w:t>Code</w:t>
            </w:r>
          </w:p>
        </w:tc>
        <w:tc>
          <w:tcPr>
            <w:tcW w:w="2278" w:type="dxa"/>
            <w:gridSpan w:val="2"/>
            <w:tcBorders>
              <w:top w:val="single" w:color="FFFFFF" w:sz="6" w:space="0"/>
              <w:left w:val="single" w:color="FFFFFF" w:sz="6" w:space="0"/>
              <w:bottom w:val="single" w:color="0B0B09" w:sz="2" w:space="0"/>
              <w:right w:val="single" w:color="FFFFFF" w:sz="6" w:space="0"/>
            </w:tcBorders>
            <w:shd w:val="clear" w:color="auto" w:fill="0B0B09"/>
          </w:tcPr>
          <w:p w14:paraId="53EC97D2">
            <w:pPr>
              <w:pStyle w:val="12"/>
              <w:spacing w:line="135" w:lineRule="exact"/>
              <w:ind w:left="148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color w:val="FFFFFF"/>
                <w:w w:val="85"/>
                <w:sz w:val="12"/>
              </w:rPr>
              <w:t>*Employee</w:t>
            </w:r>
            <w:r>
              <w:rPr>
                <w:rFonts w:ascii="Cambria"/>
                <w:b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w w:val="85"/>
                <w:sz w:val="12"/>
              </w:rPr>
              <w:t>Unique</w:t>
            </w:r>
            <w:r>
              <w:rPr>
                <w:rFonts w:ascii="Cambria"/>
                <w:b/>
                <w:color w:val="FFFFFF"/>
                <w:spacing w:val="10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w w:val="85"/>
                <w:sz w:val="12"/>
              </w:rPr>
              <w:t>Identification</w:t>
            </w:r>
            <w:r>
              <w:rPr>
                <w:rFonts w:ascii="Cambria"/>
                <w:b/>
                <w:color w:val="FFFFFF"/>
                <w:spacing w:val="1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85"/>
                <w:sz w:val="12"/>
              </w:rPr>
              <w:t>Number</w:t>
            </w:r>
          </w:p>
        </w:tc>
        <w:tc>
          <w:tcPr>
            <w:tcW w:w="2279" w:type="dxa"/>
            <w:tcBorders>
              <w:top w:val="single" w:color="FFFFFF" w:sz="6" w:space="0"/>
              <w:left w:val="single" w:color="FFFFFF" w:sz="6" w:space="0"/>
              <w:bottom w:val="single" w:color="0B0B09" w:sz="2" w:space="0"/>
              <w:right w:val="single" w:color="0B0B09" w:sz="6" w:space="0"/>
            </w:tcBorders>
            <w:shd w:val="clear" w:color="auto" w:fill="0B0B09"/>
          </w:tcPr>
          <w:p w14:paraId="7CF1829D">
            <w:pPr>
              <w:pStyle w:val="12"/>
              <w:spacing w:line="139" w:lineRule="exact"/>
              <w:ind w:left="57" w:right="39"/>
              <w:jc w:val="center"/>
              <w:rPr>
                <w:rFonts w:ascii="Arial"/>
                <w:b/>
                <w:position w:val="6"/>
                <w:sz w:val="6"/>
              </w:rPr>
            </w:pPr>
            <w:r>
              <w:rPr>
                <w:rFonts w:ascii="Arial"/>
                <w:b/>
                <w:color w:val="FFFFFF"/>
                <w:w w:val="80"/>
                <w:sz w:val="12"/>
              </w:rPr>
              <w:t>RIA</w:t>
            </w:r>
            <w:r>
              <w:rPr>
                <w:rFonts w:ascii="Arial"/>
                <w:b/>
                <w:color w:val="FFFFFF"/>
                <w:spacing w:val="-2"/>
                <w:w w:val="95"/>
                <w:sz w:val="12"/>
              </w:rPr>
              <w:t xml:space="preserve"> Code</w:t>
            </w:r>
            <w:r>
              <w:rPr>
                <w:rFonts w:ascii="Arial"/>
                <w:b/>
                <w:color w:val="FFFFFF"/>
                <w:spacing w:val="-2"/>
                <w:w w:val="95"/>
                <w:position w:val="6"/>
                <w:sz w:val="6"/>
              </w:rPr>
              <w:t>++</w:t>
            </w:r>
          </w:p>
        </w:tc>
      </w:tr>
      <w:tr w14:paraId="7C27DA14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2279" w:type="dxa"/>
            <w:tcBorders>
              <w:top w:val="single" w:color="0B0B09" w:sz="2" w:space="0"/>
              <w:left w:val="single" w:color="0B0B09" w:sz="6" w:space="0"/>
              <w:bottom w:val="single" w:color="0B0B09" w:sz="6" w:space="0"/>
              <w:right w:val="single" w:color="0B0B09" w:sz="6" w:space="0"/>
            </w:tcBorders>
          </w:tcPr>
          <w:p w14:paraId="078C54CC">
            <w:pPr>
              <w:pStyle w:val="12"/>
              <w:spacing w:before="114"/>
              <w:ind w:left="57"/>
              <w:jc w:val="center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color w:val="E9E9E8"/>
                <w:spacing w:val="-2"/>
                <w:position w:val="-3"/>
                <w:sz w:val="25"/>
              </w:rPr>
              <w:t>ARN-</w:t>
            </w:r>
            <w:r>
              <w:rPr>
                <w:rFonts w:ascii="Microsoft Sans Serif"/>
                <w:color w:val="E9E9E8"/>
                <w:spacing w:val="-11"/>
                <w:position w:val="-3"/>
                <w:sz w:val="25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5"/>
              </w:rPr>
              <w:t>(ARN</w:t>
            </w:r>
            <w:r>
              <w:rPr>
                <w:rFonts w:ascii="Microsoft Sans Serif"/>
                <w:color w:val="E9E9E8"/>
                <w:spacing w:val="-8"/>
                <w:sz w:val="15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5"/>
              </w:rPr>
              <w:t>stamp</w:t>
            </w:r>
            <w:r>
              <w:rPr>
                <w:rFonts w:ascii="Microsoft Sans Serif"/>
                <w:color w:val="E9E9E8"/>
                <w:spacing w:val="-8"/>
                <w:sz w:val="15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5"/>
              </w:rPr>
              <w:t>here)</w:t>
            </w:r>
          </w:p>
        </w:tc>
        <w:tc>
          <w:tcPr>
            <w:tcW w:w="2278" w:type="dxa"/>
            <w:gridSpan w:val="2"/>
            <w:tcBorders>
              <w:top w:val="single" w:color="0B0B09" w:sz="2" w:space="0"/>
              <w:left w:val="single" w:color="0B0B09" w:sz="6" w:space="0"/>
              <w:bottom w:val="single" w:color="0B0B09" w:sz="6" w:space="0"/>
              <w:right w:val="single" w:color="0B0B09" w:sz="6" w:space="0"/>
            </w:tcBorders>
          </w:tcPr>
          <w:p w14:paraId="555A9435">
            <w:pPr>
              <w:pStyle w:val="12"/>
              <w:spacing w:before="109"/>
              <w:ind w:left="204"/>
              <w:rPr>
                <w:rFonts w:ascii="Microsoft Sans Serif"/>
                <w:sz w:val="25"/>
              </w:rPr>
            </w:pPr>
            <w:r>
              <w:rPr>
                <w:rFonts w:ascii="Microsoft Sans Serif"/>
                <w:color w:val="E9E9E8"/>
                <w:spacing w:val="-4"/>
                <w:sz w:val="25"/>
              </w:rPr>
              <w:t>ARN-</w:t>
            </w:r>
          </w:p>
        </w:tc>
        <w:tc>
          <w:tcPr>
            <w:tcW w:w="2278" w:type="dxa"/>
            <w:tcBorders>
              <w:top w:val="single" w:color="0B0B09" w:sz="2" w:space="0"/>
              <w:left w:val="single" w:color="0B0B09" w:sz="6" w:space="0"/>
              <w:bottom w:val="single" w:color="0B0B09" w:sz="6" w:space="0"/>
              <w:right w:val="single" w:color="0B0B09" w:sz="6" w:space="0"/>
            </w:tcBorders>
          </w:tcPr>
          <w:p w14:paraId="7FD3F4F6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  <w:gridSpan w:val="2"/>
            <w:tcBorders>
              <w:top w:val="single" w:color="0B0B09" w:sz="2" w:space="0"/>
              <w:left w:val="single" w:color="0B0B09" w:sz="6" w:space="0"/>
              <w:bottom w:val="single" w:color="0B0B09" w:sz="6" w:space="0"/>
              <w:right w:val="single" w:color="0B0B09" w:sz="6" w:space="0"/>
            </w:tcBorders>
          </w:tcPr>
          <w:p w14:paraId="2D2FEDA8">
            <w:pPr>
              <w:pStyle w:val="12"/>
              <w:rPr>
                <w:rFonts w:ascii="Times New Roman"/>
                <w:sz w:val="12"/>
              </w:rPr>
            </w:pPr>
          </w:p>
        </w:tc>
        <w:tc>
          <w:tcPr>
            <w:tcW w:w="2279" w:type="dxa"/>
            <w:tcBorders>
              <w:top w:val="single" w:color="0B0B09" w:sz="2" w:space="0"/>
              <w:left w:val="single" w:color="0B0B09" w:sz="6" w:space="0"/>
              <w:bottom w:val="single" w:color="0B0B09" w:sz="6" w:space="0"/>
              <w:right w:val="single" w:color="0B0B09" w:sz="6" w:space="0"/>
            </w:tcBorders>
          </w:tcPr>
          <w:p w14:paraId="69B38E92">
            <w:pPr>
              <w:pStyle w:val="12"/>
              <w:rPr>
                <w:rFonts w:ascii="Times New Roman"/>
                <w:sz w:val="12"/>
              </w:rPr>
            </w:pPr>
          </w:p>
        </w:tc>
      </w:tr>
      <w:tr w14:paraId="1773FE63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1392" w:type="dxa"/>
            <w:gridSpan w:val="7"/>
            <w:tcBorders>
              <w:top w:val="single" w:color="0B0B09" w:sz="6" w:space="0"/>
              <w:left w:val="single" w:color="0B0B09" w:sz="6" w:space="0"/>
              <w:bottom w:val="single" w:color="0B0B09" w:sz="6" w:space="0"/>
              <w:right w:val="single" w:color="0B0B09" w:sz="6" w:space="0"/>
            </w:tcBorders>
          </w:tcPr>
          <w:p w14:paraId="72FC08B8">
            <w:pPr>
              <w:pStyle w:val="12"/>
              <w:spacing w:before="26" w:line="201" w:lineRule="auto"/>
              <w:ind w:left="69" w:hanging="1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color w:val="0B0B09"/>
                <w:w w:val="110"/>
                <w:sz w:val="10"/>
              </w:rPr>
              <w:t>*Please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sign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alongside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in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case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the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EUIN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is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left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blank/not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provided.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I/We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hereby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color w:val="0B0B09"/>
                <w:w w:val="110"/>
                <w:sz w:val="10"/>
              </w:rPr>
              <w:t>confirm</w:t>
            </w:r>
            <w:r>
              <w:rPr>
                <w:color w:val="0B0B09"/>
                <w:spacing w:val="12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that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the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EUIN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box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has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been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intentionally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left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blank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by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me/us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as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this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transaction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is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executed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without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any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interaction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or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advice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by</w:t>
            </w:r>
            <w:r>
              <w:rPr>
                <w:rFonts w:ascii="Microsoft Sans Serif"/>
                <w:color w:val="0B0B09"/>
                <w:spacing w:val="17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the</w:t>
            </w:r>
            <w:r>
              <w:rPr>
                <w:rFonts w:ascii="Microsoft Sans Serif"/>
                <w:color w:val="0B0B09"/>
                <w:spacing w:val="40"/>
                <w:w w:val="110"/>
                <w:sz w:val="10"/>
              </w:rPr>
              <w:t xml:space="preserve"> </w:t>
            </w:r>
            <w:r>
              <w:rPr>
                <w:rFonts w:ascii="Microsoft Sans Serif"/>
                <w:color w:val="0B0B09"/>
                <w:w w:val="110"/>
                <w:sz w:val="10"/>
              </w:rPr>
              <w:t>employee/relationship manager/sales person of the above distributor/sub broker or notwithstanding the advice of in-appropriateness, if any, provided by the employee/relationship manager/sales person of the distributor/sub broker.</w:t>
            </w:r>
          </w:p>
        </w:tc>
      </w:tr>
      <w:tr w14:paraId="433A7B2D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3798" w:type="dxa"/>
            <w:gridSpan w:val="2"/>
            <w:tcBorders>
              <w:top w:val="single" w:color="0B0B09" w:sz="6" w:space="0"/>
              <w:left w:val="single" w:color="0B0B09" w:sz="4" w:space="0"/>
              <w:bottom w:val="single" w:color="0B0B09" w:sz="4" w:space="0"/>
              <w:right w:val="single" w:color="0B0B09" w:sz="4" w:space="0"/>
            </w:tcBorders>
          </w:tcPr>
          <w:p w14:paraId="2CFF03D7">
            <w:pPr>
              <w:pStyle w:val="12"/>
              <w:spacing w:line="164" w:lineRule="exact"/>
              <w:ind w:left="8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E9E9E8"/>
                <w:spacing w:val="-2"/>
                <w:sz w:val="18"/>
              </w:rPr>
              <w:t>First</w:t>
            </w:r>
            <w:r>
              <w:rPr>
                <w:rFonts w:ascii="Microsoft Sans Serif"/>
                <w:color w:val="E9E9E8"/>
                <w:spacing w:val="-10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/</w:t>
            </w:r>
            <w:r>
              <w:rPr>
                <w:rFonts w:ascii="Microsoft Sans Serif"/>
                <w:color w:val="E9E9E8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Sole</w:t>
            </w:r>
            <w:r>
              <w:rPr>
                <w:rFonts w:ascii="Microsoft Sans Serif"/>
                <w:color w:val="E9E9E8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Applicant</w:t>
            </w:r>
            <w:r>
              <w:rPr>
                <w:rFonts w:ascii="Microsoft Sans Serif"/>
                <w:color w:val="E9E9E8"/>
                <w:spacing w:val="-10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/</w:t>
            </w:r>
            <w:r>
              <w:rPr>
                <w:rFonts w:ascii="Microsoft Sans Serif"/>
                <w:color w:val="E9E9E8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Guardian</w:t>
            </w:r>
            <w:r>
              <w:rPr>
                <w:rFonts w:ascii="Microsoft Sans Serif"/>
                <w:color w:val="E9E9E8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10"/>
                <w:sz w:val="18"/>
              </w:rPr>
              <w:t>/</w:t>
            </w:r>
          </w:p>
          <w:p w14:paraId="11A4E654">
            <w:pPr>
              <w:pStyle w:val="12"/>
              <w:tabs>
                <w:tab w:val="left" w:pos="1354"/>
              </w:tabs>
              <w:spacing w:line="189" w:lineRule="exact"/>
              <w:ind w:left="107"/>
              <w:rPr>
                <w:rFonts w:ascii="Microsoft Sans Serif"/>
                <w:sz w:val="18"/>
              </w:rPr>
            </w:pPr>
            <w:r>
              <w:rPr>
                <w:rFonts w:ascii="Arial"/>
                <w:b/>
                <w:color w:val="FFFFFF"/>
                <w:spacing w:val="-4"/>
                <w:position w:val="7"/>
                <w:sz w:val="18"/>
              </w:rPr>
              <w:t>SIGN</w:t>
            </w:r>
            <w:r>
              <w:rPr>
                <w:rFonts w:ascii="Arial"/>
                <w:b/>
                <w:color w:val="FFFFFF"/>
                <w:position w:val="7"/>
                <w:sz w:val="18"/>
              </w:rPr>
              <w:tab/>
            </w:r>
            <w:r>
              <w:rPr>
                <w:rFonts w:ascii="Microsoft Sans Serif"/>
                <w:color w:val="E9E9E8"/>
                <w:spacing w:val="-2"/>
                <w:sz w:val="18"/>
              </w:rPr>
              <w:t>Authorised</w:t>
            </w:r>
            <w:r>
              <w:rPr>
                <w:rFonts w:ascii="Microsoft Sans Serif"/>
                <w:color w:val="E9E9E8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Signatory</w:t>
            </w:r>
          </w:p>
          <w:p w14:paraId="4879465D">
            <w:pPr>
              <w:pStyle w:val="12"/>
              <w:spacing w:line="15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4"/>
                <w:sz w:val="18"/>
              </w:rPr>
              <w:t>HERE</w:t>
            </w:r>
          </w:p>
        </w:tc>
        <w:tc>
          <w:tcPr>
            <w:tcW w:w="3796" w:type="dxa"/>
            <w:gridSpan w:val="3"/>
            <w:tcBorders>
              <w:top w:val="single" w:color="0B0B09" w:sz="6" w:space="0"/>
              <w:left w:val="single" w:color="0B0B09" w:sz="4" w:space="0"/>
              <w:bottom w:val="single" w:color="0B0B09" w:sz="4" w:space="0"/>
              <w:right w:val="single" w:color="0B0B09" w:sz="4" w:space="0"/>
            </w:tcBorders>
          </w:tcPr>
          <w:p w14:paraId="3DDDF532">
            <w:pPr>
              <w:pStyle w:val="12"/>
              <w:spacing w:line="237" w:lineRule="auto"/>
              <w:ind w:left="1083" w:right="1064" w:firstLine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E9E9E8"/>
                <w:sz w:val="18"/>
              </w:rPr>
              <w:t xml:space="preserve">Second Applicant /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Authorised</w:t>
            </w:r>
            <w:r>
              <w:rPr>
                <w:rFonts w:ascii="Microsoft Sans Serif"/>
                <w:color w:val="E9E9E8"/>
                <w:spacing w:val="4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4"/>
                <w:sz w:val="18"/>
              </w:rPr>
              <w:t>Signatory</w:t>
            </w:r>
          </w:p>
        </w:tc>
        <w:tc>
          <w:tcPr>
            <w:tcW w:w="3798" w:type="dxa"/>
            <w:gridSpan w:val="2"/>
            <w:tcBorders>
              <w:top w:val="single" w:color="0B0B09" w:sz="6" w:space="0"/>
              <w:left w:val="single" w:color="0B0B09" w:sz="4" w:space="0"/>
              <w:bottom w:val="single" w:color="0B0B09" w:sz="4" w:space="0"/>
              <w:right w:val="single" w:color="0B0B09" w:sz="4" w:space="0"/>
            </w:tcBorders>
          </w:tcPr>
          <w:p w14:paraId="04090FD4">
            <w:pPr>
              <w:pStyle w:val="12"/>
              <w:spacing w:line="237" w:lineRule="auto"/>
              <w:ind w:left="1085" w:right="1060" w:firstLine="1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E9E9E8"/>
                <w:w w:val="105"/>
                <w:sz w:val="18"/>
              </w:rPr>
              <w:t xml:space="preserve">Third Applicant /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Authorised</w:t>
            </w:r>
            <w:r>
              <w:rPr>
                <w:rFonts w:ascii="Microsoft Sans Serif"/>
                <w:color w:val="E9E9E8"/>
                <w:spacing w:val="-10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Signatory</w:t>
            </w:r>
          </w:p>
        </w:tc>
      </w:tr>
    </w:tbl>
    <w:p w14:paraId="42C28CA2">
      <w:pPr>
        <w:pStyle w:val="9"/>
        <w:spacing w:before="10"/>
        <w:ind w:left="186"/>
        <w:rPr>
          <w:rFonts w:ascii="Microsoft Sans Serif"/>
        </w:rPr>
      </w:pPr>
      <w:r>
        <w:rPr>
          <w:rFonts w:ascii="Microsoft Sans Serif"/>
          <w:color w:val="0B0B09"/>
        </w:rPr>
        <w:t>Upfront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commission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shall</w:t>
      </w:r>
      <w:r>
        <w:rPr>
          <w:rFonts w:ascii="Microsoft Sans Serif"/>
          <w:color w:val="0B0B09"/>
          <w:spacing w:val="21"/>
        </w:rPr>
        <w:t xml:space="preserve"> </w:t>
      </w:r>
      <w:r>
        <w:rPr>
          <w:rFonts w:ascii="Microsoft Sans Serif"/>
          <w:color w:val="0B0B09"/>
        </w:rPr>
        <w:t>be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paid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directly</w:t>
      </w:r>
      <w:r>
        <w:rPr>
          <w:rFonts w:ascii="Microsoft Sans Serif"/>
          <w:color w:val="0B0B09"/>
          <w:spacing w:val="21"/>
        </w:rPr>
        <w:t xml:space="preserve"> </w:t>
      </w:r>
      <w:r>
        <w:rPr>
          <w:rFonts w:ascii="Microsoft Sans Serif"/>
          <w:color w:val="0B0B09"/>
        </w:rPr>
        <w:t>by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the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investor</w:t>
      </w:r>
      <w:r>
        <w:rPr>
          <w:rFonts w:ascii="Microsoft Sans Serif"/>
          <w:color w:val="0B0B09"/>
          <w:spacing w:val="21"/>
        </w:rPr>
        <w:t xml:space="preserve"> </w:t>
      </w:r>
      <w:r>
        <w:rPr>
          <w:rFonts w:ascii="Microsoft Sans Serif"/>
          <w:color w:val="0B0B09"/>
        </w:rPr>
        <w:t>to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the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AMFI</w:t>
      </w:r>
      <w:r>
        <w:rPr>
          <w:rFonts w:ascii="Microsoft Sans Serif"/>
          <w:color w:val="0B0B09"/>
          <w:spacing w:val="21"/>
        </w:rPr>
        <w:t xml:space="preserve"> </w:t>
      </w:r>
      <w:r>
        <w:rPr>
          <w:rFonts w:ascii="Microsoft Sans Serif"/>
          <w:color w:val="0B0B09"/>
        </w:rPr>
        <w:t>registered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distributor</w:t>
      </w:r>
      <w:r>
        <w:rPr>
          <w:rFonts w:ascii="Microsoft Sans Serif"/>
          <w:color w:val="0B0B09"/>
          <w:spacing w:val="21"/>
        </w:rPr>
        <w:t xml:space="preserve"> </w:t>
      </w:r>
      <w:r>
        <w:rPr>
          <w:rFonts w:ascii="Microsoft Sans Serif"/>
          <w:color w:val="0B0B09"/>
        </w:rPr>
        <w:t>based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on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the</w:t>
      </w:r>
      <w:r>
        <w:rPr>
          <w:rFonts w:ascii="Microsoft Sans Serif"/>
          <w:color w:val="0B0B09"/>
          <w:spacing w:val="21"/>
        </w:rPr>
        <w:t xml:space="preserve"> </w:t>
      </w:r>
      <w:r>
        <w:rPr>
          <w:rFonts w:ascii="Microsoft Sans Serif"/>
          <w:color w:val="0B0B09"/>
        </w:rPr>
        <w:t>investor's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assessment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of</w:t>
      </w:r>
      <w:r>
        <w:rPr>
          <w:rFonts w:ascii="Microsoft Sans Serif"/>
          <w:color w:val="0B0B09"/>
          <w:spacing w:val="21"/>
        </w:rPr>
        <w:t xml:space="preserve"> </w:t>
      </w:r>
      <w:r>
        <w:rPr>
          <w:rFonts w:ascii="Microsoft Sans Serif"/>
          <w:color w:val="0B0B09"/>
        </w:rPr>
        <w:t>various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factors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including</w:t>
      </w:r>
      <w:r>
        <w:rPr>
          <w:rFonts w:ascii="Microsoft Sans Serif"/>
          <w:color w:val="0B0B09"/>
          <w:spacing w:val="21"/>
        </w:rPr>
        <w:t xml:space="preserve"> </w:t>
      </w:r>
      <w:r>
        <w:rPr>
          <w:rFonts w:ascii="Microsoft Sans Serif"/>
          <w:color w:val="0B0B09"/>
        </w:rPr>
        <w:t>the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service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rendered</w:t>
      </w:r>
      <w:r>
        <w:rPr>
          <w:rFonts w:ascii="Microsoft Sans Serif"/>
          <w:color w:val="0B0B09"/>
          <w:spacing w:val="21"/>
        </w:rPr>
        <w:t xml:space="preserve"> </w:t>
      </w:r>
      <w:r>
        <w:rPr>
          <w:rFonts w:ascii="Microsoft Sans Serif"/>
          <w:color w:val="0B0B09"/>
        </w:rPr>
        <w:t>by</w:t>
      </w:r>
      <w:r>
        <w:rPr>
          <w:rFonts w:ascii="Microsoft Sans Serif"/>
          <w:color w:val="0B0B09"/>
          <w:spacing w:val="20"/>
        </w:rPr>
        <w:t xml:space="preserve"> </w:t>
      </w:r>
      <w:r>
        <w:rPr>
          <w:rFonts w:ascii="Microsoft Sans Serif"/>
          <w:color w:val="0B0B09"/>
        </w:rPr>
        <w:t>the</w:t>
      </w:r>
      <w:r>
        <w:rPr>
          <w:rFonts w:ascii="Microsoft Sans Serif"/>
          <w:color w:val="0B0B09"/>
          <w:spacing w:val="21"/>
        </w:rPr>
        <w:t xml:space="preserve"> </w:t>
      </w:r>
      <w:r>
        <w:rPr>
          <w:rFonts w:ascii="Microsoft Sans Serif"/>
          <w:color w:val="0B0B09"/>
          <w:spacing w:val="-2"/>
        </w:rPr>
        <w:t>distributor.</w:t>
      </w:r>
    </w:p>
    <w:p w14:paraId="3DE981B0">
      <w:pPr>
        <w:pStyle w:val="5"/>
        <w:spacing w:before="60"/>
        <w:ind w:left="1404" w:right="13"/>
        <w:jc w:val="center"/>
      </w:pP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6924675</wp:posOffset>
                </wp:positionH>
                <wp:positionV relativeFrom="paragraph">
                  <wp:posOffset>179705</wp:posOffset>
                </wp:positionV>
                <wp:extent cx="97155" cy="101600"/>
                <wp:effectExtent l="0" t="0" r="0" b="0"/>
                <wp:wrapNone/>
                <wp:docPr id="345" name="Graphic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" h="101600">
                              <a:moveTo>
                                <a:pt x="0" y="100990"/>
                              </a:moveTo>
                              <a:lnTo>
                                <a:pt x="96723" y="100990"/>
                              </a:lnTo>
                              <a:lnTo>
                                <a:pt x="96723" y="0"/>
                              </a:lnTo>
                              <a:lnTo>
                                <a:pt x="0" y="0"/>
                              </a:lnTo>
                              <a:lnTo>
                                <a:pt x="0" y="10099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5" o:spid="_x0000_s1026" o:spt="100" style="position:absolute;left:0pt;margin-left:545.25pt;margin-top:14.15pt;height:8pt;width:7.65pt;mso-position-horizontal-relative:page;z-index:251673600;mso-width-relative:page;mso-height-relative:page;" filled="f" stroked="t" coordsize="97155,101600" o:gfxdata="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awO1wAAAAsBAAAPAAAAAAAAAAEAIAAAACIAAABk&#10;cnMvZG93bnJldi54bWxQSwECFAAUAAAACACHTuJAdp7TUEACAAAOBQAADgAAAAAAAAABACAAAAAm&#10;AQAAZHJzL2Uyb0RvYy54bWxQSwUGAAAAAAYABgBZAQAA2AUAAAAA&#10;" path="m0,100990l96723,100990,96723,0,0,0,0,100990xe">
                <v:fill on="f" focussize="0,0"/>
                <v:stroke weight="0.5pt" color="#0B0B0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159385</wp:posOffset>
                </wp:positionH>
                <wp:positionV relativeFrom="paragraph">
                  <wp:posOffset>35560</wp:posOffset>
                </wp:positionV>
                <wp:extent cx="1002665" cy="123825"/>
                <wp:effectExtent l="0" t="0" r="0" b="0"/>
                <wp:wrapNone/>
                <wp:docPr id="346" name="Text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12382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F93D14">
                            <w:pPr>
                              <w:spacing w:before="6"/>
                              <w:ind w:left="90" w:right="0" w:firstLine="0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APPLICANT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DETAILS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6" o:spid="_x0000_s1026" o:spt="202" type="#_x0000_t202" style="position:absolute;left:0pt;margin-left:12.55pt;margin-top:2.8pt;height:9.75pt;width:78.95pt;mso-position-horizontal-relative:page;z-index:251682816;mso-width-relative:page;mso-height-relative:page;" filled="f" stroked="t" coordsize="21600,21600" o:gfxdata="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QGI0tUAAAAHAQAADwAA&#10;AAAAAAABACAAAAAiAAAAZHJzL2Rvd25yZXYueG1sUEsBAhQAFAAAAAgAh07iQD4IF7LgAQAA2AMA&#10;AA4AAAAAAAAAAQAgAAAAJAEAAGRycy9lMm9Eb2MueG1sUEsFBgAAAAAGAAYAWQEAAHYFAAAAAA==&#10;">
                <v:fill on="f" focussize="0,0"/>
                <v:stroke weight="0pt" color="#0B0B09" joinstyle="round"/>
                <v:imagedata o:title=""/>
                <o:lock v:ext="edit" aspectratio="f"/>
                <v:textbox inset="0mm,0mm,0mm,0mm">
                  <w:txbxContent>
                    <w:p w14:paraId="36F93D14">
                      <w:pPr>
                        <w:spacing w:before="6"/>
                        <w:ind w:left="90" w:right="0" w:firstLine="0"/>
                        <w:jc w:val="left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>APPLICANT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>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/>
          <w:spacing w:val="-4"/>
        </w:rPr>
        <w:t>FOLIO</w:t>
      </w:r>
      <w:r>
        <w:rPr>
          <w:color w:val="FFFFFF"/>
          <w:spacing w:val="-5"/>
        </w:rPr>
        <w:t xml:space="preserve"> NO.</w:t>
      </w:r>
    </w:p>
    <w:p w14:paraId="41070C07">
      <w:pPr>
        <w:pStyle w:val="5"/>
        <w:spacing w:after="0"/>
        <w:jc w:val="center"/>
        <w:sectPr>
          <w:pgSz w:w="11910" w:h="16840"/>
          <w:pgMar w:top="120" w:right="141" w:bottom="0" w:left="141" w:header="720" w:footer="720" w:gutter="0"/>
          <w:cols w:space="720" w:num="1"/>
        </w:sectPr>
      </w:pPr>
    </w:p>
    <w:p w14:paraId="27B97055">
      <w:pPr>
        <w:spacing w:before="41"/>
        <w:ind w:left="207" w:right="0" w:firstLine="0"/>
        <w:jc w:val="left"/>
        <w:rPr>
          <w:rFonts w:ascii="Microsoft Sans Serif"/>
          <w:position w:val="1"/>
          <w:sz w:val="14"/>
        </w:rPr>
      </w:pPr>
      <w:r>
        <w:rPr>
          <w:rFonts w:ascii="Microsoft Sans Serif"/>
          <w:color w:val="0B0B09"/>
          <w:sz w:val="14"/>
        </w:rPr>
        <w:t>Name</w:t>
      </w:r>
      <w:r>
        <w:rPr>
          <w:rFonts w:ascii="Microsoft Sans Serif"/>
          <w:color w:val="0B0B09"/>
          <w:spacing w:val="8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of</w:t>
      </w:r>
      <w:r>
        <w:rPr>
          <w:rFonts w:ascii="Microsoft Sans Serif"/>
          <w:color w:val="0B0B09"/>
          <w:spacing w:val="9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Sole/1st</w:t>
      </w:r>
      <w:r>
        <w:rPr>
          <w:rFonts w:ascii="Microsoft Sans Serif"/>
          <w:color w:val="0B0B09"/>
          <w:spacing w:val="9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holder</w:t>
      </w:r>
      <w:r>
        <w:rPr>
          <w:rFonts w:ascii="Microsoft Sans Serif"/>
          <w:color w:val="0B0B09"/>
          <w:spacing w:val="50"/>
          <w:sz w:val="14"/>
        </w:rPr>
        <w:t xml:space="preserve"> </w:t>
      </w:r>
      <w:r>
        <w:rPr>
          <w:rFonts w:ascii="Microsoft Sans Serif"/>
          <w:color w:val="E9E9E8"/>
          <w:spacing w:val="-2"/>
          <w:position w:val="1"/>
          <w:sz w:val="14"/>
        </w:rPr>
        <w:t>Mr./Ms./M/s</w:t>
      </w:r>
    </w:p>
    <w:p w14:paraId="07FBB00A">
      <w:pPr>
        <w:spacing w:before="43"/>
        <w:ind w:left="207" w:right="0" w:firstLine="0"/>
        <w:jc w:val="left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0B0B09"/>
          <w:w w:val="105"/>
          <w:sz w:val="14"/>
        </w:rPr>
        <w:t>PAN</w:t>
      </w:r>
      <w:r>
        <w:rPr>
          <w:rFonts w:ascii="Microsoft Sans Serif"/>
          <w:color w:val="0B0B09"/>
          <w:spacing w:val="-10"/>
          <w:w w:val="105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No</w:t>
      </w:r>
      <w:r>
        <w:rPr>
          <w:rFonts w:ascii="Microsoft Sans Serif"/>
          <w:color w:val="0B0B09"/>
          <w:spacing w:val="-10"/>
          <w:w w:val="105"/>
          <w:sz w:val="14"/>
        </w:rPr>
        <w:t xml:space="preserve"> </w:t>
      </w:r>
      <w:r>
        <w:rPr>
          <w:rFonts w:ascii="Microsoft Sans Serif"/>
          <w:color w:val="0B0B09"/>
          <w:w w:val="110"/>
          <w:sz w:val="14"/>
        </w:rPr>
        <w:t>/</w:t>
      </w:r>
      <w:r>
        <w:rPr>
          <w:rFonts w:ascii="Microsoft Sans Serif"/>
          <w:color w:val="0B0B09"/>
          <w:spacing w:val="-10"/>
          <w:w w:val="110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PEKRN.</w:t>
      </w:r>
      <w:r>
        <w:rPr>
          <w:rFonts w:ascii="Microsoft Sans Serif"/>
          <w:color w:val="0B0B09"/>
          <w:spacing w:val="44"/>
          <w:w w:val="105"/>
          <w:sz w:val="14"/>
        </w:rPr>
        <w:t xml:space="preserve"> </w:t>
      </w:r>
      <w:r>
        <w:rPr>
          <w:rFonts w:ascii="Microsoft Sans Serif"/>
          <w:color w:val="E9E9E8"/>
          <w:w w:val="105"/>
          <w:sz w:val="14"/>
        </w:rPr>
        <w:t>M</w:t>
      </w:r>
      <w:r>
        <w:rPr>
          <w:rFonts w:ascii="Microsoft Sans Serif"/>
          <w:color w:val="E9E9E8"/>
          <w:spacing w:val="66"/>
          <w:w w:val="105"/>
          <w:sz w:val="14"/>
        </w:rPr>
        <w:t xml:space="preserve"> </w:t>
      </w:r>
      <w:r>
        <w:rPr>
          <w:rFonts w:ascii="Microsoft Sans Serif"/>
          <w:color w:val="E9E9E8"/>
          <w:spacing w:val="-10"/>
          <w:w w:val="105"/>
          <w:sz w:val="14"/>
        </w:rPr>
        <w:t>A</w:t>
      </w:r>
    </w:p>
    <w:p w14:paraId="1ED573EE">
      <w:pPr>
        <w:spacing w:before="43"/>
        <w:ind w:left="207" w:right="0" w:firstLine="0"/>
        <w:jc w:val="left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E9E9E8"/>
          <w:w w:val="95"/>
          <w:sz w:val="14"/>
        </w:rPr>
        <w:t>D</w:t>
      </w:r>
      <w:r>
        <w:rPr>
          <w:rFonts w:ascii="Microsoft Sans Serif"/>
          <w:color w:val="E9E9E8"/>
          <w:spacing w:val="33"/>
          <w:sz w:val="14"/>
        </w:rPr>
        <w:t xml:space="preserve">  </w:t>
      </w:r>
      <w:r>
        <w:rPr>
          <w:rFonts w:ascii="Microsoft Sans Serif"/>
          <w:color w:val="E9E9E8"/>
          <w:w w:val="95"/>
          <w:sz w:val="14"/>
        </w:rPr>
        <w:t>A</w:t>
      </w:r>
      <w:r>
        <w:rPr>
          <w:rFonts w:ascii="Microsoft Sans Serif"/>
          <w:color w:val="E9E9E8"/>
          <w:spacing w:val="33"/>
          <w:sz w:val="14"/>
        </w:rPr>
        <w:t xml:space="preserve">  </w:t>
      </w:r>
      <w:r>
        <w:rPr>
          <w:rFonts w:ascii="Microsoft Sans Serif"/>
          <w:color w:val="E9E9E8"/>
          <w:w w:val="95"/>
          <w:sz w:val="14"/>
        </w:rPr>
        <w:t>T</w:t>
      </w:r>
      <w:r>
        <w:rPr>
          <w:rFonts w:ascii="Microsoft Sans Serif"/>
          <w:color w:val="E9E9E8"/>
          <w:spacing w:val="33"/>
          <w:sz w:val="14"/>
        </w:rPr>
        <w:t xml:space="preserve">  </w:t>
      </w:r>
      <w:r>
        <w:rPr>
          <w:rFonts w:ascii="Microsoft Sans Serif"/>
          <w:color w:val="E9E9E8"/>
          <w:w w:val="95"/>
          <w:sz w:val="14"/>
        </w:rPr>
        <w:t>O</w:t>
      </w:r>
      <w:r>
        <w:rPr>
          <w:rFonts w:ascii="Microsoft Sans Serif"/>
          <w:color w:val="E9E9E8"/>
          <w:spacing w:val="33"/>
          <w:sz w:val="14"/>
        </w:rPr>
        <w:t xml:space="preserve">  </w:t>
      </w:r>
      <w:r>
        <w:rPr>
          <w:rFonts w:ascii="Microsoft Sans Serif"/>
          <w:color w:val="E9E9E8"/>
          <w:w w:val="95"/>
          <w:sz w:val="14"/>
        </w:rPr>
        <w:t>R</w:t>
      </w:r>
      <w:r>
        <w:rPr>
          <w:rFonts w:ascii="Microsoft Sans Serif"/>
          <w:color w:val="E9E9E8"/>
          <w:spacing w:val="33"/>
          <w:sz w:val="14"/>
        </w:rPr>
        <w:t xml:space="preserve">  </w:t>
      </w:r>
      <w:r>
        <w:rPr>
          <w:rFonts w:ascii="Microsoft Sans Serif"/>
          <w:color w:val="E9E9E8"/>
          <w:spacing w:val="-10"/>
          <w:w w:val="95"/>
          <w:sz w:val="14"/>
        </w:rPr>
        <w:t>Y</w:t>
      </w:r>
    </w:p>
    <w:p w14:paraId="2E6F524E">
      <w:pPr>
        <w:spacing w:before="43"/>
        <w:ind w:left="207" w:right="0" w:firstLine="0"/>
        <w:jc w:val="left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0B0B09"/>
          <w:spacing w:val="-5"/>
          <w:sz w:val="14"/>
        </w:rPr>
        <w:t>KYC</w:t>
      </w:r>
    </w:p>
    <w:p w14:paraId="743B6594">
      <w:pPr>
        <w:spacing w:after="0"/>
        <w:jc w:val="left"/>
        <w:rPr>
          <w:rFonts w:ascii="Microsoft Sans Serif"/>
          <w:sz w:val="14"/>
        </w:rPr>
        <w:sectPr>
          <w:type w:val="continuous"/>
          <w:pgSz w:w="11910" w:h="16840"/>
          <w:pgMar w:top="0" w:right="141" w:bottom="0" w:left="141" w:header="720" w:footer="720" w:gutter="0"/>
          <w:cols w:equalWidth="0" w:num="4">
            <w:col w:w="2642" w:space="4138"/>
            <w:col w:w="1818" w:space="149"/>
            <w:col w:w="1500" w:space="641"/>
            <w:col w:w="740"/>
          </w:cols>
        </w:sectPr>
      </w:pPr>
    </w:p>
    <w:p w14:paraId="691B7B10">
      <w:pPr>
        <w:pStyle w:val="9"/>
        <w:spacing w:before="1"/>
        <w:rPr>
          <w:rFonts w:ascii="Microsoft Sans Serif"/>
          <w:sz w:val="14"/>
        </w:rPr>
      </w:pPr>
    </w:p>
    <w:p w14:paraId="1D04A807">
      <w:pPr>
        <w:spacing w:before="0" w:line="482" w:lineRule="auto"/>
        <w:ind w:left="207" w:right="38" w:firstLine="0"/>
        <w:jc w:val="left"/>
        <w:rPr>
          <w:rFonts w:ascii="Microsoft Sans Serif"/>
          <w:sz w:val="14"/>
        </w:rPr>
      </w:pPr>
      <w:r>
        <w:rPr>
          <w:rFonts w:ascii="Microsoft Sans Serif"/>
          <w:sz w:val="14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6924675</wp:posOffset>
                </wp:positionH>
                <wp:positionV relativeFrom="paragraph">
                  <wp:posOffset>23495</wp:posOffset>
                </wp:positionV>
                <wp:extent cx="97155" cy="101600"/>
                <wp:effectExtent l="0" t="0" r="0" b="0"/>
                <wp:wrapNone/>
                <wp:docPr id="347" name="Graphic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" h="101600">
                              <a:moveTo>
                                <a:pt x="0" y="101003"/>
                              </a:moveTo>
                              <a:lnTo>
                                <a:pt x="96723" y="101003"/>
                              </a:lnTo>
                              <a:lnTo>
                                <a:pt x="96723" y="0"/>
                              </a:lnTo>
                              <a:lnTo>
                                <a:pt x="0" y="0"/>
                              </a:lnTo>
                              <a:lnTo>
                                <a:pt x="0" y="1010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7" o:spid="_x0000_s1026" o:spt="100" style="position:absolute;left:0pt;margin-left:545.25pt;margin-top:1.85pt;height:8pt;width:7.65pt;mso-position-horizontal-relative:page;z-index:251672576;mso-width-relative:page;mso-height-relative:page;" filled="f" stroked="t" coordsize="97155,101600" o:gfxdata="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1Wn6UtUAAAAKAQAADwAAAAAAAAABACAAAAAiAAAAZHJz&#10;L2Rvd25yZXYueG1sUEsBAhQAFAAAAAgAh07iQPl2GfVAAgAADgUAAA4AAAAAAAAAAQAgAAAAJAEA&#10;AGRycy9lMm9Eb2MueG1sUEsFBgAAAAAGAAYAWQEAANYFAAAAAA==&#10;" path="m0,101003l96723,101003,96723,0,0,0,0,101003xe">
                <v:fill on="f" focussize="0,0"/>
                <v:stroke weight="0.5pt" color="#0B0B0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Microsoft Sans Serif"/>
          <w:sz w:val="14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6924675</wp:posOffset>
                </wp:positionH>
                <wp:positionV relativeFrom="paragraph">
                  <wp:posOffset>219075</wp:posOffset>
                </wp:positionV>
                <wp:extent cx="97155" cy="101600"/>
                <wp:effectExtent l="0" t="0" r="0" b="0"/>
                <wp:wrapNone/>
                <wp:docPr id="348" name="Graphic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" h="101600">
                              <a:moveTo>
                                <a:pt x="0" y="101003"/>
                              </a:moveTo>
                              <a:lnTo>
                                <a:pt x="96723" y="101003"/>
                              </a:lnTo>
                              <a:lnTo>
                                <a:pt x="96723" y="0"/>
                              </a:lnTo>
                              <a:lnTo>
                                <a:pt x="0" y="0"/>
                              </a:lnTo>
                              <a:lnTo>
                                <a:pt x="0" y="1010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8" o:spid="_x0000_s1026" o:spt="100" style="position:absolute;left:0pt;margin-left:545.25pt;margin-top:17.25pt;height:8pt;width:7.65pt;mso-position-horizontal-relative:page;z-index:251673600;mso-width-relative:page;mso-height-relative:page;" filled="f" stroked="t" coordsize="97155,101600" o:gfxdata="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iQ3VTWAAAACwEAAA8AAAAAAAAAAQAgAAAAIgAAAGRy&#10;cy9kb3ducmV2LnhtbFBLAQIUABQAAAAIAIdO4kD9wFCpQAIAAA4FAAAOAAAAAAAAAAEAIAAAACUB&#10;AABkcnMvZTJvRG9jLnhtbFBLBQYAAAAABgAGAFkBAADXBQAAAAA=&#10;" path="m0,101003l96723,101003,96723,0,0,0,0,101003xe">
                <v:fill on="f" focussize="0,0"/>
                <v:stroke weight="0.5pt" color="#0B0B0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Microsoft Sans Serif"/>
          <w:color w:val="0B0B09"/>
          <w:w w:val="105"/>
          <w:sz w:val="14"/>
        </w:rPr>
        <w:t>Name</w:t>
      </w:r>
      <w:r>
        <w:rPr>
          <w:rFonts w:ascii="Microsoft Sans Serif"/>
          <w:color w:val="0B0B09"/>
          <w:spacing w:val="-10"/>
          <w:w w:val="105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of</w:t>
      </w:r>
      <w:r>
        <w:rPr>
          <w:rFonts w:ascii="Microsoft Sans Serif"/>
          <w:color w:val="0B0B09"/>
          <w:spacing w:val="-10"/>
          <w:w w:val="105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2nd</w:t>
      </w:r>
      <w:r>
        <w:rPr>
          <w:rFonts w:ascii="Microsoft Sans Serif"/>
          <w:color w:val="0B0B09"/>
          <w:spacing w:val="-10"/>
          <w:w w:val="105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holder</w:t>
      </w:r>
      <w:r>
        <w:rPr>
          <w:rFonts w:ascii="Microsoft Sans Serif"/>
          <w:color w:val="0B0B09"/>
          <w:spacing w:val="40"/>
          <w:w w:val="105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Name</w:t>
      </w:r>
      <w:r>
        <w:rPr>
          <w:rFonts w:ascii="Microsoft Sans Serif"/>
          <w:color w:val="0B0B09"/>
          <w:spacing w:val="-8"/>
          <w:w w:val="105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of</w:t>
      </w:r>
      <w:r>
        <w:rPr>
          <w:rFonts w:ascii="Microsoft Sans Serif"/>
          <w:color w:val="0B0B09"/>
          <w:spacing w:val="-7"/>
          <w:w w:val="105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3rd</w:t>
      </w:r>
      <w:r>
        <w:rPr>
          <w:rFonts w:ascii="Microsoft Sans Serif"/>
          <w:color w:val="0B0B09"/>
          <w:spacing w:val="-7"/>
          <w:w w:val="105"/>
          <w:sz w:val="14"/>
        </w:rPr>
        <w:t xml:space="preserve"> </w:t>
      </w:r>
      <w:r>
        <w:rPr>
          <w:rFonts w:ascii="Microsoft Sans Serif"/>
          <w:color w:val="0B0B09"/>
          <w:spacing w:val="-2"/>
          <w:w w:val="105"/>
          <w:sz w:val="14"/>
        </w:rPr>
        <w:t>holder</w:t>
      </w:r>
    </w:p>
    <w:p w14:paraId="4C48A553">
      <w:pPr>
        <w:spacing w:before="33" w:line="346" w:lineRule="exact"/>
        <w:ind w:left="207" w:right="38" w:firstLine="0"/>
        <w:jc w:val="left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E9E9E8"/>
          <w:spacing w:val="-2"/>
          <w:sz w:val="14"/>
        </w:rPr>
        <w:t>Mr./Ms.</w:t>
      </w:r>
      <w:r>
        <w:rPr>
          <w:rFonts w:ascii="Microsoft Sans Serif"/>
          <w:color w:val="E9E9E8"/>
          <w:spacing w:val="40"/>
          <w:sz w:val="14"/>
        </w:rPr>
        <w:t xml:space="preserve"> </w:t>
      </w:r>
      <w:r>
        <w:rPr>
          <w:rFonts w:ascii="Microsoft Sans Serif"/>
          <w:color w:val="E9E9E8"/>
          <w:spacing w:val="-2"/>
          <w:sz w:val="14"/>
        </w:rPr>
        <w:t>Mr./Ms.</w:t>
      </w:r>
    </w:p>
    <w:p w14:paraId="271BC9C0">
      <w:pPr>
        <w:spacing w:before="33" w:line="346" w:lineRule="exact"/>
        <w:ind w:left="207" w:right="38" w:firstLine="0"/>
        <w:jc w:val="left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0B0B09"/>
          <w:spacing w:val="-2"/>
          <w:w w:val="105"/>
          <w:sz w:val="14"/>
        </w:rPr>
        <w:t>PAN</w:t>
      </w:r>
      <w:r>
        <w:rPr>
          <w:rFonts w:ascii="Microsoft Sans Serif"/>
          <w:color w:val="0B0B09"/>
          <w:spacing w:val="-8"/>
          <w:w w:val="105"/>
          <w:sz w:val="14"/>
        </w:rPr>
        <w:t xml:space="preserve"> </w:t>
      </w:r>
      <w:r>
        <w:rPr>
          <w:rFonts w:ascii="Microsoft Sans Serif"/>
          <w:color w:val="0B0B09"/>
          <w:spacing w:val="-2"/>
          <w:w w:val="105"/>
          <w:sz w:val="14"/>
        </w:rPr>
        <w:t>No</w:t>
      </w:r>
      <w:r>
        <w:rPr>
          <w:rFonts w:ascii="Microsoft Sans Serif"/>
          <w:color w:val="0B0B09"/>
          <w:spacing w:val="-8"/>
          <w:w w:val="105"/>
          <w:sz w:val="14"/>
        </w:rPr>
        <w:t xml:space="preserve"> </w:t>
      </w:r>
      <w:r>
        <w:rPr>
          <w:rFonts w:ascii="Microsoft Sans Serif"/>
          <w:color w:val="0B0B09"/>
          <w:spacing w:val="-2"/>
          <w:w w:val="110"/>
          <w:sz w:val="14"/>
        </w:rPr>
        <w:t>/</w:t>
      </w:r>
      <w:r>
        <w:rPr>
          <w:rFonts w:ascii="Microsoft Sans Serif"/>
          <w:color w:val="0B0B09"/>
          <w:spacing w:val="-9"/>
          <w:w w:val="110"/>
          <w:sz w:val="14"/>
        </w:rPr>
        <w:t xml:space="preserve"> </w:t>
      </w:r>
      <w:r>
        <w:rPr>
          <w:rFonts w:ascii="Microsoft Sans Serif"/>
          <w:color w:val="0B0B09"/>
          <w:spacing w:val="-2"/>
          <w:w w:val="105"/>
          <w:sz w:val="14"/>
        </w:rPr>
        <w:t>PEKRN.</w:t>
      </w:r>
      <w:r>
        <w:rPr>
          <w:rFonts w:ascii="Microsoft Sans Serif"/>
          <w:color w:val="0B0B09"/>
          <w:spacing w:val="45"/>
          <w:w w:val="105"/>
          <w:sz w:val="14"/>
        </w:rPr>
        <w:t xml:space="preserve"> </w:t>
      </w:r>
      <w:r>
        <w:rPr>
          <w:rFonts w:ascii="Microsoft Sans Serif"/>
          <w:color w:val="E9E9E8"/>
          <w:spacing w:val="-2"/>
          <w:w w:val="105"/>
          <w:sz w:val="14"/>
        </w:rPr>
        <w:t>M</w:t>
      </w:r>
      <w:r>
        <w:rPr>
          <w:rFonts w:ascii="Microsoft Sans Serif"/>
          <w:color w:val="E9E9E8"/>
          <w:spacing w:val="59"/>
          <w:w w:val="105"/>
          <w:sz w:val="14"/>
        </w:rPr>
        <w:t xml:space="preserve"> </w:t>
      </w:r>
      <w:r>
        <w:rPr>
          <w:rFonts w:ascii="Microsoft Sans Serif"/>
          <w:color w:val="E9E9E8"/>
          <w:spacing w:val="-2"/>
          <w:w w:val="105"/>
          <w:sz w:val="14"/>
        </w:rPr>
        <w:t>A</w:t>
      </w:r>
      <w:r>
        <w:rPr>
          <w:rFonts w:ascii="Microsoft Sans Serif"/>
          <w:color w:val="E9E9E8"/>
          <w:spacing w:val="40"/>
          <w:w w:val="105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PAN</w:t>
      </w:r>
      <w:r>
        <w:rPr>
          <w:rFonts w:ascii="Microsoft Sans Serif"/>
          <w:color w:val="0B0B09"/>
          <w:spacing w:val="-10"/>
          <w:w w:val="105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No</w:t>
      </w:r>
      <w:r>
        <w:rPr>
          <w:rFonts w:ascii="Microsoft Sans Serif"/>
          <w:color w:val="0B0B09"/>
          <w:spacing w:val="-10"/>
          <w:w w:val="105"/>
          <w:sz w:val="14"/>
        </w:rPr>
        <w:t xml:space="preserve"> </w:t>
      </w:r>
      <w:r>
        <w:rPr>
          <w:rFonts w:ascii="Microsoft Sans Serif"/>
          <w:color w:val="0B0B09"/>
          <w:w w:val="110"/>
          <w:sz w:val="14"/>
        </w:rPr>
        <w:t>/</w:t>
      </w:r>
      <w:r>
        <w:rPr>
          <w:rFonts w:ascii="Microsoft Sans Serif"/>
          <w:color w:val="0B0B09"/>
          <w:spacing w:val="-10"/>
          <w:w w:val="110"/>
          <w:sz w:val="14"/>
        </w:rPr>
        <w:t xml:space="preserve"> </w:t>
      </w:r>
      <w:r>
        <w:rPr>
          <w:rFonts w:ascii="Microsoft Sans Serif"/>
          <w:color w:val="0B0B09"/>
          <w:w w:val="105"/>
          <w:sz w:val="14"/>
        </w:rPr>
        <w:t>PEKRN.</w:t>
      </w:r>
      <w:r>
        <w:rPr>
          <w:rFonts w:ascii="Microsoft Sans Serif"/>
          <w:color w:val="0B0B09"/>
          <w:spacing w:val="44"/>
          <w:w w:val="105"/>
          <w:sz w:val="14"/>
        </w:rPr>
        <w:t xml:space="preserve"> </w:t>
      </w:r>
      <w:r>
        <w:rPr>
          <w:rFonts w:ascii="Microsoft Sans Serif"/>
          <w:color w:val="E9E9E8"/>
          <w:w w:val="105"/>
          <w:sz w:val="14"/>
        </w:rPr>
        <w:t>M</w:t>
      </w:r>
      <w:r>
        <w:rPr>
          <w:rFonts w:ascii="Microsoft Sans Serif"/>
          <w:color w:val="E9E9E8"/>
          <w:spacing w:val="66"/>
          <w:w w:val="105"/>
          <w:sz w:val="14"/>
        </w:rPr>
        <w:t xml:space="preserve"> </w:t>
      </w:r>
      <w:r>
        <w:rPr>
          <w:rFonts w:ascii="Microsoft Sans Serif"/>
          <w:color w:val="E9E9E8"/>
          <w:spacing w:val="-17"/>
          <w:w w:val="105"/>
          <w:sz w:val="14"/>
        </w:rPr>
        <w:t>A</w:t>
      </w:r>
    </w:p>
    <w:p w14:paraId="231DEA50">
      <w:pPr>
        <w:spacing w:before="33" w:line="346" w:lineRule="exact"/>
        <w:ind w:left="207" w:right="38" w:firstLine="0"/>
        <w:jc w:val="left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E9E9E8"/>
          <w:w w:val="95"/>
          <w:sz w:val="14"/>
        </w:rPr>
        <w:t>D</w:t>
      </w:r>
      <w:r>
        <w:rPr>
          <w:rFonts w:ascii="Microsoft Sans Serif"/>
          <w:color w:val="E9E9E8"/>
          <w:spacing w:val="80"/>
          <w:sz w:val="14"/>
        </w:rPr>
        <w:t xml:space="preserve"> </w:t>
      </w:r>
      <w:r>
        <w:rPr>
          <w:rFonts w:ascii="Microsoft Sans Serif"/>
          <w:color w:val="E9E9E8"/>
          <w:w w:val="95"/>
          <w:sz w:val="14"/>
        </w:rPr>
        <w:t>A</w:t>
      </w:r>
      <w:r>
        <w:rPr>
          <w:rFonts w:ascii="Microsoft Sans Serif"/>
          <w:color w:val="E9E9E8"/>
          <w:spacing w:val="80"/>
          <w:sz w:val="14"/>
        </w:rPr>
        <w:t xml:space="preserve"> </w:t>
      </w:r>
      <w:r>
        <w:rPr>
          <w:rFonts w:ascii="Microsoft Sans Serif"/>
          <w:color w:val="E9E9E8"/>
          <w:w w:val="95"/>
          <w:sz w:val="14"/>
        </w:rPr>
        <w:t>T</w:t>
      </w:r>
      <w:r>
        <w:rPr>
          <w:rFonts w:ascii="Microsoft Sans Serif"/>
          <w:color w:val="E9E9E8"/>
          <w:spacing w:val="80"/>
          <w:sz w:val="14"/>
        </w:rPr>
        <w:t xml:space="preserve"> </w:t>
      </w:r>
      <w:r>
        <w:rPr>
          <w:rFonts w:ascii="Microsoft Sans Serif"/>
          <w:color w:val="E9E9E8"/>
          <w:w w:val="95"/>
          <w:sz w:val="14"/>
        </w:rPr>
        <w:t>O</w:t>
      </w:r>
      <w:r>
        <w:rPr>
          <w:rFonts w:ascii="Microsoft Sans Serif"/>
          <w:color w:val="E9E9E8"/>
          <w:spacing w:val="80"/>
          <w:sz w:val="14"/>
        </w:rPr>
        <w:t xml:space="preserve"> </w:t>
      </w:r>
      <w:r>
        <w:rPr>
          <w:rFonts w:ascii="Microsoft Sans Serif"/>
          <w:color w:val="E9E9E8"/>
          <w:w w:val="95"/>
          <w:sz w:val="14"/>
        </w:rPr>
        <w:t>R</w:t>
      </w:r>
      <w:r>
        <w:rPr>
          <w:rFonts w:ascii="Microsoft Sans Serif"/>
          <w:color w:val="E9E9E8"/>
          <w:spacing w:val="96"/>
          <w:w w:val="95"/>
          <w:sz w:val="14"/>
        </w:rPr>
        <w:t xml:space="preserve"> </w:t>
      </w:r>
      <w:r>
        <w:rPr>
          <w:rFonts w:ascii="Microsoft Sans Serif"/>
          <w:color w:val="E9E9E8"/>
          <w:w w:val="95"/>
          <w:sz w:val="14"/>
        </w:rPr>
        <w:t>Y</w:t>
      </w:r>
      <w:r>
        <w:rPr>
          <w:rFonts w:ascii="Microsoft Sans Serif"/>
          <w:color w:val="E9E9E8"/>
          <w:spacing w:val="40"/>
          <w:sz w:val="14"/>
        </w:rPr>
        <w:t xml:space="preserve"> </w:t>
      </w:r>
      <w:r>
        <w:rPr>
          <w:rFonts w:ascii="Microsoft Sans Serif"/>
          <w:color w:val="E9E9E8"/>
          <w:w w:val="95"/>
          <w:sz w:val="14"/>
        </w:rPr>
        <w:t>D</w:t>
      </w:r>
      <w:r>
        <w:rPr>
          <w:rFonts w:ascii="Microsoft Sans Serif"/>
          <w:color w:val="E9E9E8"/>
          <w:spacing w:val="33"/>
          <w:sz w:val="14"/>
        </w:rPr>
        <w:t xml:space="preserve">  </w:t>
      </w:r>
      <w:r>
        <w:rPr>
          <w:rFonts w:ascii="Microsoft Sans Serif"/>
          <w:color w:val="E9E9E8"/>
          <w:w w:val="95"/>
          <w:sz w:val="14"/>
        </w:rPr>
        <w:t>A</w:t>
      </w:r>
      <w:r>
        <w:rPr>
          <w:rFonts w:ascii="Microsoft Sans Serif"/>
          <w:color w:val="E9E9E8"/>
          <w:spacing w:val="33"/>
          <w:sz w:val="14"/>
        </w:rPr>
        <w:t xml:space="preserve">  </w:t>
      </w:r>
      <w:r>
        <w:rPr>
          <w:rFonts w:ascii="Microsoft Sans Serif"/>
          <w:color w:val="E9E9E8"/>
          <w:w w:val="95"/>
          <w:sz w:val="14"/>
        </w:rPr>
        <w:t>T</w:t>
      </w:r>
      <w:r>
        <w:rPr>
          <w:rFonts w:ascii="Microsoft Sans Serif"/>
          <w:color w:val="E9E9E8"/>
          <w:spacing w:val="33"/>
          <w:sz w:val="14"/>
        </w:rPr>
        <w:t xml:space="preserve">  </w:t>
      </w:r>
      <w:r>
        <w:rPr>
          <w:rFonts w:ascii="Microsoft Sans Serif"/>
          <w:color w:val="E9E9E8"/>
          <w:w w:val="95"/>
          <w:sz w:val="14"/>
        </w:rPr>
        <w:t>O</w:t>
      </w:r>
      <w:r>
        <w:rPr>
          <w:rFonts w:ascii="Microsoft Sans Serif"/>
          <w:color w:val="E9E9E8"/>
          <w:spacing w:val="33"/>
          <w:sz w:val="14"/>
        </w:rPr>
        <w:t xml:space="preserve">  </w:t>
      </w:r>
      <w:r>
        <w:rPr>
          <w:rFonts w:ascii="Microsoft Sans Serif"/>
          <w:color w:val="E9E9E8"/>
          <w:w w:val="95"/>
          <w:sz w:val="14"/>
        </w:rPr>
        <w:t>R</w:t>
      </w:r>
      <w:r>
        <w:rPr>
          <w:rFonts w:ascii="Microsoft Sans Serif"/>
          <w:color w:val="E9E9E8"/>
          <w:spacing w:val="105"/>
          <w:w w:val="95"/>
          <w:sz w:val="14"/>
        </w:rPr>
        <w:t xml:space="preserve"> </w:t>
      </w:r>
      <w:r>
        <w:rPr>
          <w:rFonts w:ascii="Microsoft Sans Serif"/>
          <w:color w:val="E9E9E8"/>
          <w:spacing w:val="-13"/>
          <w:w w:val="95"/>
          <w:sz w:val="14"/>
        </w:rPr>
        <w:t>Y</w:t>
      </w:r>
    </w:p>
    <w:p w14:paraId="35B4EC4A">
      <w:pPr>
        <w:spacing w:before="33" w:line="346" w:lineRule="exact"/>
        <w:ind w:left="207" w:right="267" w:firstLine="32"/>
        <w:jc w:val="left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0B0B09"/>
          <w:spacing w:val="-4"/>
          <w:w w:val="90"/>
          <w:sz w:val="14"/>
        </w:rPr>
        <w:t>KYC</w:t>
      </w:r>
      <w:r>
        <w:rPr>
          <w:rFonts w:ascii="Microsoft Sans Serif"/>
          <w:color w:val="0B0B09"/>
          <w:spacing w:val="40"/>
          <w:sz w:val="14"/>
        </w:rPr>
        <w:t xml:space="preserve"> </w:t>
      </w:r>
      <w:r>
        <w:rPr>
          <w:rFonts w:ascii="Microsoft Sans Serif"/>
          <w:color w:val="0B0B09"/>
          <w:spacing w:val="-5"/>
          <w:sz w:val="14"/>
        </w:rPr>
        <w:t>KYC</w:t>
      </w:r>
    </w:p>
    <w:p w14:paraId="07FFDD6D">
      <w:pPr>
        <w:spacing w:after="0" w:line="346" w:lineRule="exact"/>
        <w:jc w:val="left"/>
        <w:rPr>
          <w:rFonts w:ascii="Microsoft Sans Serif"/>
          <w:sz w:val="14"/>
        </w:rPr>
        <w:sectPr>
          <w:type w:val="continuous"/>
          <w:pgSz w:w="11910" w:h="16840"/>
          <w:pgMar w:top="0" w:right="141" w:bottom="0" w:left="141" w:header="720" w:footer="720" w:gutter="0"/>
          <w:cols w:equalWidth="0" w:num="5">
            <w:col w:w="1520" w:space="100"/>
            <w:col w:w="731" w:space="4430"/>
            <w:col w:w="1818" w:space="148"/>
            <w:col w:w="1500" w:space="608"/>
            <w:col w:w="773"/>
          </w:cols>
        </w:sectPr>
      </w:pPr>
    </w:p>
    <w:p w14:paraId="5C58D77D">
      <w:pPr>
        <w:pStyle w:val="5"/>
        <w:spacing w:line="161" w:lineRule="exact"/>
        <w:ind w:left="191"/>
      </w:pPr>
      <w:r>
        <w:rPr>
          <w:color w:val="FFFFFF"/>
          <w:spacing w:val="-2"/>
        </w:rPr>
        <w:t>INITIAL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INVESTMENT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DETAILS</w:t>
      </w:r>
    </w:p>
    <w:p w14:paraId="469D5F57">
      <w:pPr>
        <w:pStyle w:val="6"/>
        <w:tabs>
          <w:tab w:val="left" w:pos="4757"/>
          <w:tab w:val="left" w:pos="4971"/>
          <w:tab w:val="left" w:pos="8655"/>
          <w:tab w:val="left" w:pos="11453"/>
        </w:tabs>
        <w:spacing w:before="38" w:line="152" w:lineRule="exact"/>
        <w:ind w:left="196"/>
        <w:rPr>
          <w:rFonts w:ascii="Trebuchet MS" w:hAnsi="Trebuchet MS"/>
          <w:b w:val="0"/>
          <w:sz w:val="15"/>
        </w:rPr>
      </w:pPr>
      <w:r>
        <w:rPr>
          <w:color w:val="0B0B09"/>
        </w:rPr>
        <w:t>Cheque/</w:t>
      </w:r>
      <w:r>
        <w:rPr>
          <w:color w:val="0B0B09"/>
          <w:spacing w:val="10"/>
        </w:rPr>
        <w:t xml:space="preserve"> </w:t>
      </w:r>
      <w:r>
        <w:rPr>
          <w:color w:val="0B0B09"/>
        </w:rPr>
        <w:t>DD</w:t>
      </w:r>
      <w:r>
        <w:rPr>
          <w:color w:val="0B0B09"/>
          <w:spacing w:val="10"/>
        </w:rPr>
        <w:t xml:space="preserve"> </w:t>
      </w:r>
      <w:r>
        <w:rPr>
          <w:color w:val="0B0B09"/>
        </w:rPr>
        <w:t>No./Cash</w:t>
      </w:r>
      <w:r>
        <w:rPr>
          <w:color w:val="0B0B09"/>
          <w:spacing w:val="10"/>
        </w:rPr>
        <w:t xml:space="preserve"> </w:t>
      </w:r>
      <w:r>
        <w:rPr>
          <w:color w:val="0B0B09"/>
        </w:rPr>
        <w:t>Deposit</w:t>
      </w:r>
      <w:r>
        <w:rPr>
          <w:color w:val="0B0B09"/>
          <w:spacing w:val="10"/>
        </w:rPr>
        <w:t xml:space="preserve"> </w:t>
      </w:r>
      <w:r>
        <w:rPr>
          <w:color w:val="0B0B09"/>
        </w:rPr>
        <w:t>Slip</w:t>
      </w:r>
      <w:r>
        <w:rPr>
          <w:color w:val="0B0B09"/>
          <w:spacing w:val="10"/>
        </w:rPr>
        <w:t xml:space="preserve"> </w:t>
      </w:r>
      <w:r>
        <w:rPr>
          <w:color w:val="0B0B09"/>
        </w:rPr>
        <w:t>No.</w:t>
      </w:r>
      <w:r>
        <w:rPr>
          <w:color w:val="0B0B09"/>
          <w:spacing w:val="38"/>
        </w:rPr>
        <w:t xml:space="preserve"> </w:t>
      </w:r>
      <w:r>
        <w:rPr>
          <w:color w:val="0B0B09"/>
          <w:u w:val="single" w:color="0B0B09"/>
        </w:rPr>
        <w:tab/>
      </w:r>
      <w:r>
        <w:rPr>
          <w:color w:val="0B0B09"/>
        </w:rPr>
        <w:tab/>
      </w:r>
      <w:r>
        <w:rPr>
          <w:color w:val="0B0B09"/>
        </w:rPr>
        <w:t>Cheque</w:t>
      </w:r>
      <w:r>
        <w:rPr>
          <w:color w:val="0B0B09"/>
          <w:spacing w:val="5"/>
        </w:rPr>
        <w:t xml:space="preserve"> </w:t>
      </w:r>
      <w:r>
        <w:rPr>
          <w:color w:val="0B0B09"/>
        </w:rPr>
        <w:t>/</w:t>
      </w:r>
      <w:r>
        <w:rPr>
          <w:color w:val="0B0B09"/>
          <w:spacing w:val="5"/>
        </w:rPr>
        <w:t xml:space="preserve"> </w:t>
      </w:r>
      <w:r>
        <w:rPr>
          <w:color w:val="0B0B09"/>
        </w:rPr>
        <w:t>DD</w:t>
      </w:r>
      <w:r>
        <w:rPr>
          <w:color w:val="0B0B09"/>
          <w:spacing w:val="5"/>
        </w:rPr>
        <w:t xml:space="preserve"> </w:t>
      </w:r>
      <w:r>
        <w:rPr>
          <w:color w:val="0B0B09"/>
        </w:rPr>
        <w:t>/</w:t>
      </w:r>
      <w:r>
        <w:rPr>
          <w:color w:val="0B0B09"/>
          <w:spacing w:val="5"/>
        </w:rPr>
        <w:t xml:space="preserve"> </w:t>
      </w:r>
      <w:r>
        <w:rPr>
          <w:color w:val="0B0B09"/>
        </w:rPr>
        <w:t>Cash</w:t>
      </w:r>
      <w:r>
        <w:rPr>
          <w:color w:val="0B0B09"/>
          <w:spacing w:val="5"/>
        </w:rPr>
        <w:t xml:space="preserve"> </w:t>
      </w:r>
      <w:r>
        <w:rPr>
          <w:color w:val="0B0B09"/>
        </w:rPr>
        <w:t>Deposition</w:t>
      </w:r>
      <w:r>
        <w:rPr>
          <w:color w:val="0B0B09"/>
          <w:spacing w:val="5"/>
        </w:rPr>
        <w:t xml:space="preserve"> </w:t>
      </w:r>
      <w:r>
        <w:rPr>
          <w:color w:val="0B0B09"/>
        </w:rPr>
        <w:t>Date</w:t>
      </w:r>
      <w:r>
        <w:rPr>
          <w:color w:val="0B0B09"/>
          <w:spacing w:val="7"/>
        </w:rPr>
        <w:t xml:space="preserve"> </w:t>
      </w:r>
      <w:r>
        <w:rPr>
          <w:color w:val="0B0B09"/>
          <w:u w:val="single" w:color="0B0B09"/>
        </w:rPr>
        <w:tab/>
      </w:r>
      <w:r>
        <w:rPr>
          <w:color w:val="0B0B09"/>
          <w:spacing w:val="80"/>
        </w:rPr>
        <w:t xml:space="preserve"> </w:t>
      </w:r>
      <w:r>
        <w:rPr>
          <w:color w:val="0B0B09"/>
        </w:rPr>
        <w:t>DD Charge</w:t>
      </w:r>
      <w:r>
        <w:rPr>
          <w:color w:val="0B0B09"/>
          <w:spacing w:val="40"/>
        </w:rPr>
        <w:t xml:space="preserve"> </w:t>
      </w:r>
      <w:r>
        <w:rPr>
          <w:rFonts w:ascii="Trebuchet MS" w:hAnsi="Trebuchet MS"/>
          <w:b w:val="0"/>
          <w:color w:val="0B0B09"/>
          <w:sz w:val="15"/>
        </w:rPr>
        <w:t>₹</w:t>
      </w:r>
      <w:r>
        <w:rPr>
          <w:rFonts w:ascii="Trebuchet MS" w:hAnsi="Trebuchet MS"/>
          <w:b w:val="0"/>
          <w:color w:val="0B0B09"/>
          <w:spacing w:val="56"/>
          <w:sz w:val="15"/>
        </w:rPr>
        <w:t xml:space="preserve"> </w:t>
      </w:r>
      <w:r>
        <w:rPr>
          <w:rFonts w:ascii="Trebuchet MS" w:hAnsi="Trebuchet MS"/>
          <w:b w:val="0"/>
          <w:color w:val="0B0B09"/>
          <w:sz w:val="15"/>
          <w:u w:val="single" w:color="0B0B09"/>
        </w:rPr>
        <w:tab/>
      </w:r>
    </w:p>
    <w:p w14:paraId="20FBDB31">
      <w:pPr>
        <w:tabs>
          <w:tab w:val="left" w:pos="2747"/>
          <w:tab w:val="left" w:pos="7063"/>
          <w:tab w:val="left" w:pos="9293"/>
          <w:tab w:val="left" w:pos="11467"/>
        </w:tabs>
        <w:spacing w:before="0" w:line="156" w:lineRule="exact"/>
        <w:ind w:left="192" w:right="0" w:firstLine="0"/>
        <w:jc w:val="left"/>
        <w:rPr>
          <w:rFonts w:ascii="Microsoft Sans Serif" w:hAnsi="Microsoft Sans Serif"/>
          <w:sz w:val="13"/>
        </w:rPr>
      </w:pPr>
      <w:r>
        <w:rPr>
          <w:rFonts w:ascii="Arial" w:hAnsi="Arial"/>
          <w:b/>
          <w:color w:val="0B0B09"/>
          <w:sz w:val="12"/>
        </w:rPr>
        <w:t>Net</w:t>
      </w:r>
      <w:r>
        <w:rPr>
          <w:rFonts w:ascii="Arial" w:hAnsi="Arial"/>
          <w:b/>
          <w:color w:val="0B0B09"/>
          <w:spacing w:val="-2"/>
          <w:sz w:val="12"/>
        </w:rPr>
        <w:t xml:space="preserve"> </w:t>
      </w:r>
      <w:r>
        <w:rPr>
          <w:rFonts w:ascii="Arial" w:hAnsi="Arial"/>
          <w:b/>
          <w:color w:val="0B0B09"/>
          <w:sz w:val="12"/>
        </w:rPr>
        <w:t>Amount</w:t>
      </w:r>
      <w:r>
        <w:rPr>
          <w:rFonts w:ascii="Arial" w:hAnsi="Arial"/>
          <w:b/>
          <w:color w:val="0B0B09"/>
          <w:spacing w:val="6"/>
          <w:sz w:val="12"/>
        </w:rPr>
        <w:t xml:space="preserve"> </w:t>
      </w:r>
      <w:r>
        <w:rPr>
          <w:rFonts w:ascii="Trebuchet MS" w:hAnsi="Trebuchet MS"/>
          <w:color w:val="0B0B09"/>
          <w:position w:val="1"/>
          <w:sz w:val="15"/>
        </w:rPr>
        <w:t>₹</w:t>
      </w:r>
      <w:r>
        <w:rPr>
          <w:rFonts w:ascii="Trebuchet MS" w:hAnsi="Trebuchet MS"/>
          <w:color w:val="0B0B09"/>
          <w:spacing w:val="-10"/>
          <w:position w:val="1"/>
          <w:sz w:val="15"/>
        </w:rPr>
        <w:t xml:space="preserve"> </w:t>
      </w:r>
      <w:r>
        <w:rPr>
          <w:rFonts w:ascii="Trebuchet MS" w:hAnsi="Trebuchet MS"/>
          <w:color w:val="0B0B09"/>
          <w:position w:val="1"/>
          <w:sz w:val="15"/>
          <w:u w:val="single" w:color="0B0B09"/>
        </w:rPr>
        <w:tab/>
      </w:r>
      <w:r>
        <w:rPr>
          <w:rFonts w:ascii="Microsoft Sans Serif" w:hAnsi="Microsoft Sans Serif"/>
          <w:color w:val="0B0B09"/>
          <w:spacing w:val="-2"/>
          <w:sz w:val="13"/>
        </w:rPr>
        <w:t>Bank</w:t>
      </w:r>
      <w:r>
        <w:rPr>
          <w:rFonts w:ascii="Microsoft Sans Serif" w:hAnsi="Microsoft Sans Serif"/>
          <w:color w:val="0B0B09"/>
          <w:spacing w:val="-3"/>
          <w:sz w:val="13"/>
        </w:rPr>
        <w:t xml:space="preserve"> </w:t>
      </w:r>
      <w:r>
        <w:rPr>
          <w:rFonts w:ascii="Microsoft Sans Serif" w:hAnsi="Microsoft Sans Serif"/>
          <w:color w:val="0B0B09"/>
          <w:spacing w:val="-2"/>
          <w:sz w:val="13"/>
        </w:rPr>
        <w:t>Name:</w:t>
      </w:r>
      <w:r>
        <w:rPr>
          <w:rFonts w:ascii="Microsoft Sans Serif" w:hAnsi="Microsoft Sans Serif"/>
          <w:color w:val="0B0B09"/>
          <w:sz w:val="13"/>
          <w:u w:val="single" w:color="0B0B09"/>
        </w:rPr>
        <w:tab/>
      </w:r>
      <w:r>
        <w:rPr>
          <w:rFonts w:ascii="Microsoft Sans Serif" w:hAnsi="Microsoft Sans Serif"/>
          <w:color w:val="0B0B09"/>
          <w:spacing w:val="40"/>
          <w:sz w:val="13"/>
        </w:rPr>
        <w:t xml:space="preserve"> </w:t>
      </w:r>
      <w:r>
        <w:rPr>
          <w:rFonts w:ascii="Microsoft Sans Serif" w:hAnsi="Microsoft Sans Serif"/>
          <w:color w:val="0B0B09"/>
          <w:sz w:val="13"/>
        </w:rPr>
        <w:t>Branch:</w:t>
      </w:r>
      <w:r>
        <w:rPr>
          <w:rFonts w:ascii="Microsoft Sans Serif" w:hAnsi="Microsoft Sans Serif"/>
          <w:color w:val="0B0B09"/>
          <w:sz w:val="13"/>
          <w:u w:val="single" w:color="0B0B09"/>
        </w:rPr>
        <w:tab/>
      </w:r>
      <w:r>
        <w:rPr>
          <w:rFonts w:ascii="Microsoft Sans Serif" w:hAnsi="Microsoft Sans Serif"/>
          <w:color w:val="0B0B09"/>
          <w:spacing w:val="40"/>
          <w:sz w:val="13"/>
        </w:rPr>
        <w:t xml:space="preserve"> </w:t>
      </w:r>
      <w:r>
        <w:rPr>
          <w:rFonts w:ascii="Microsoft Sans Serif" w:hAnsi="Microsoft Sans Serif"/>
          <w:color w:val="0B0B09"/>
          <w:sz w:val="13"/>
        </w:rPr>
        <w:t>City:</w:t>
      </w:r>
      <w:r>
        <w:rPr>
          <w:rFonts w:ascii="Microsoft Sans Serif" w:hAnsi="Microsoft Sans Serif"/>
          <w:color w:val="0B0B09"/>
          <w:sz w:val="13"/>
          <w:u w:val="single" w:color="0B0B09"/>
        </w:rPr>
        <w:tab/>
      </w:r>
    </w:p>
    <w:p w14:paraId="7E75240A">
      <w:pPr>
        <w:spacing w:before="89"/>
        <w:ind w:left="19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z w:val="11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1336040</wp:posOffset>
                </wp:positionH>
                <wp:positionV relativeFrom="paragraph">
                  <wp:posOffset>67310</wp:posOffset>
                </wp:positionV>
                <wp:extent cx="77470" cy="83185"/>
                <wp:effectExtent l="0" t="0" r="0" b="0"/>
                <wp:wrapNone/>
                <wp:docPr id="349" name="Graphic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83185">
                              <a:moveTo>
                                <a:pt x="0" y="83159"/>
                              </a:moveTo>
                              <a:lnTo>
                                <a:pt x="77431" y="83159"/>
                              </a:lnTo>
                              <a:lnTo>
                                <a:pt x="77431" y="0"/>
                              </a:lnTo>
                              <a:lnTo>
                                <a:pt x="0" y="0"/>
                              </a:lnTo>
                              <a:lnTo>
                                <a:pt x="0" y="8315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9" o:spid="_x0000_s1026" o:spt="100" style="position:absolute;left:0pt;margin-left:105.2pt;margin-top:5.3pt;height:6.55pt;width:6.1pt;mso-position-horizontal-relative:page;z-index:-251612160;mso-width-relative:page;mso-height-relative:page;" filled="f" stroked="t" coordsize="77470,83185" o:gfxdata="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JSTKbVAAAACQEAAA8AAAAAAAAAAQAgAAAAIgAAAGRycy9kb3du&#10;cmV2LnhtbFBLAQIUABQAAAAIAIdO4kBbtRYPOwIAAAkFAAAOAAAAAAAAAAEAIAAAACQBAABkcnMv&#10;ZTJvRG9jLnhtbFBLBQYAAAAABgAGAFkBAADRBQAAAAA=&#10;" path="m0,83159l77431,83159,77431,0,0,0,0,83159xe">
                <v:fill on="f" focussize="0,0"/>
                <v:stroke weight="0.5pt" color="#0B0B0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Microsoft Sans Serif"/>
          <w:sz w:val="11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2014855</wp:posOffset>
                </wp:positionH>
                <wp:positionV relativeFrom="paragraph">
                  <wp:posOffset>67310</wp:posOffset>
                </wp:positionV>
                <wp:extent cx="77470" cy="83185"/>
                <wp:effectExtent l="0" t="0" r="0" b="0"/>
                <wp:wrapNone/>
                <wp:docPr id="350" name="Graphic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83185">
                              <a:moveTo>
                                <a:pt x="0" y="83159"/>
                              </a:moveTo>
                              <a:lnTo>
                                <a:pt x="77444" y="83159"/>
                              </a:lnTo>
                              <a:lnTo>
                                <a:pt x="77444" y="0"/>
                              </a:lnTo>
                              <a:lnTo>
                                <a:pt x="0" y="0"/>
                              </a:lnTo>
                              <a:lnTo>
                                <a:pt x="0" y="8315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50" o:spid="_x0000_s1026" o:spt="100" style="position:absolute;left:0pt;margin-left:158.65pt;margin-top:5.3pt;height:6.55pt;width:6.1pt;mso-position-horizontal-relative:page;z-index:-251612160;mso-width-relative:page;mso-height-relative:page;" filled="f" stroked="t" coordsize="77470,83185" o:gfxdata="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rBGhF1gAAAAkBAAAPAAAAAAAAAAEAIAAAACIAAABkcnMvZG93bnJl&#10;di54bWxQSwECFAAUAAAACACHTuJAWhOlRzgCAAAJBQAADgAAAAAAAAABACAAAAAlAQAAZHJzL2Uy&#10;b0RvYy54bWxQSwUGAAAAAAYABgBZAQAAzwUAAAAA&#10;" path="m0,83159l77444,83159,77444,0,0,0,0,83159xe">
                <v:fill on="f" focussize="0,0"/>
                <v:stroke weight="0.5pt" color="#0B0B0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/>
          <w:b/>
          <w:color w:val="FFFFFF"/>
          <w:w w:val="105"/>
          <w:position w:val="-1"/>
          <w:sz w:val="14"/>
        </w:rPr>
        <w:t>UNITHOLDING</w:t>
      </w:r>
      <w:r>
        <w:rPr>
          <w:rFonts w:ascii="Arial"/>
          <w:b/>
          <w:color w:val="FFFFFF"/>
          <w:spacing w:val="-6"/>
          <w:w w:val="105"/>
          <w:position w:val="-1"/>
          <w:sz w:val="14"/>
        </w:rPr>
        <w:t xml:space="preserve"> </w:t>
      </w:r>
      <w:r>
        <w:rPr>
          <w:rFonts w:ascii="Arial"/>
          <w:b/>
          <w:color w:val="FFFFFF"/>
          <w:w w:val="105"/>
          <w:position w:val="-1"/>
          <w:sz w:val="14"/>
        </w:rPr>
        <w:t>OPTION</w:t>
      </w:r>
      <w:r>
        <w:rPr>
          <w:rFonts w:ascii="Arial"/>
          <w:b/>
          <w:color w:val="FFFFFF"/>
          <w:spacing w:val="-5"/>
          <w:w w:val="105"/>
          <w:position w:val="-1"/>
          <w:sz w:val="14"/>
        </w:rPr>
        <w:t xml:space="preserve"> </w:t>
      </w:r>
      <w:r>
        <w:rPr>
          <w:rFonts w:ascii="Arial"/>
          <w:b/>
          <w:color w:val="FFFFFF"/>
          <w:w w:val="105"/>
          <w:position w:val="-1"/>
          <w:sz w:val="14"/>
        </w:rPr>
        <w:t>-</w:t>
      </w:r>
      <w:r>
        <w:rPr>
          <w:rFonts w:ascii="Arial"/>
          <w:b/>
          <w:color w:val="FFFFFF"/>
          <w:spacing w:val="79"/>
          <w:w w:val="105"/>
          <w:position w:val="-1"/>
          <w:sz w:val="14"/>
        </w:rPr>
        <w:t xml:space="preserve"> </w:t>
      </w:r>
      <w:r>
        <w:rPr>
          <w:rFonts w:ascii="Arial"/>
          <w:b/>
          <w:color w:val="FFFFFF"/>
          <w:spacing w:val="-2"/>
          <w:position w:val="-3"/>
          <w:sz w:val="14"/>
        </w:rPr>
        <w:drawing>
          <wp:inline distT="0" distB="0" distL="0" distR="0">
            <wp:extent cx="76835" cy="82550"/>
            <wp:effectExtent l="0" t="0" r="0" b="0"/>
            <wp:docPr id="351" name="Imag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1" cy="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3"/>
          <w:w w:val="105"/>
          <w:position w:val="-1"/>
          <w:sz w:val="14"/>
        </w:rPr>
        <w:t xml:space="preserve"> </w:t>
      </w:r>
      <w:r>
        <w:rPr>
          <w:rFonts w:ascii="Arial"/>
          <w:b/>
          <w:color w:val="FFFFFF"/>
          <w:w w:val="105"/>
          <w:position w:val="-1"/>
          <w:sz w:val="14"/>
        </w:rPr>
        <w:t>Demat</w:t>
      </w:r>
      <w:r>
        <w:rPr>
          <w:rFonts w:ascii="Arial"/>
          <w:b/>
          <w:color w:val="FFFFFF"/>
          <w:spacing w:val="-5"/>
          <w:w w:val="105"/>
          <w:position w:val="-1"/>
          <w:sz w:val="14"/>
        </w:rPr>
        <w:t xml:space="preserve"> </w:t>
      </w:r>
      <w:r>
        <w:rPr>
          <w:rFonts w:ascii="Arial"/>
          <w:b/>
          <w:color w:val="FFFFFF"/>
          <w:w w:val="105"/>
          <w:position w:val="-1"/>
          <w:sz w:val="14"/>
        </w:rPr>
        <w:t>Mode</w:t>
      </w:r>
      <w:r>
        <w:rPr>
          <w:rFonts w:ascii="Arial"/>
          <w:b/>
          <w:color w:val="FFFFFF"/>
          <w:spacing w:val="7"/>
          <w:w w:val="105"/>
          <w:position w:val="-1"/>
          <w:sz w:val="14"/>
        </w:rPr>
        <w:t xml:space="preserve"> </w:t>
      </w:r>
      <w:r>
        <w:rPr>
          <w:rFonts w:ascii="Arial"/>
          <w:b/>
          <w:color w:val="FFFFFF"/>
          <w:spacing w:val="7"/>
          <w:position w:val="-3"/>
          <w:sz w:val="14"/>
        </w:rPr>
        <w:drawing>
          <wp:inline distT="0" distB="0" distL="0" distR="0">
            <wp:extent cx="76835" cy="82550"/>
            <wp:effectExtent l="0" t="0" r="0" b="0"/>
            <wp:docPr id="352" name="Imag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4" cy="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-7"/>
          <w:position w:val="-1"/>
          <w:sz w:val="14"/>
        </w:rPr>
        <w:t xml:space="preserve"> </w:t>
      </w:r>
      <w:r>
        <w:rPr>
          <w:rFonts w:ascii="Cambria"/>
          <w:b/>
          <w:color w:val="FFFFFF"/>
          <w:w w:val="105"/>
          <w:position w:val="-1"/>
          <w:sz w:val="14"/>
        </w:rPr>
        <w:t>Physical</w:t>
      </w:r>
      <w:r>
        <w:rPr>
          <w:rFonts w:ascii="Cambria"/>
          <w:b/>
          <w:color w:val="FFFFFF"/>
          <w:spacing w:val="3"/>
          <w:w w:val="105"/>
          <w:position w:val="-1"/>
          <w:sz w:val="14"/>
        </w:rPr>
        <w:t xml:space="preserve"> </w:t>
      </w:r>
      <w:r>
        <w:rPr>
          <w:rFonts w:ascii="Cambria"/>
          <w:b/>
          <w:color w:val="FFFFFF"/>
          <w:w w:val="105"/>
          <w:position w:val="-1"/>
          <w:sz w:val="14"/>
        </w:rPr>
        <w:t>Mode</w:t>
      </w:r>
      <w:r>
        <w:rPr>
          <w:rFonts w:ascii="Microsoft Sans Serif"/>
          <w:color w:val="FFFFFF"/>
          <w:w w:val="105"/>
          <w:sz w:val="11"/>
        </w:rPr>
        <w:t>(Ref.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Instruction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No.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23)</w:t>
      </w:r>
      <w:r>
        <w:rPr>
          <w:rFonts w:ascii="Microsoft Sans Serif"/>
          <w:color w:val="FFFFFF"/>
          <w:spacing w:val="-4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Demat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Account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details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are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compulsory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if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demat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mode</w:t>
      </w:r>
      <w:r>
        <w:rPr>
          <w:rFonts w:ascii="Microsoft Sans Serif"/>
          <w:color w:val="FFFFFF"/>
          <w:spacing w:val="-4"/>
          <w:w w:val="105"/>
          <w:sz w:val="11"/>
        </w:rPr>
        <w:t xml:space="preserve"> </w:t>
      </w:r>
      <w:r>
        <w:rPr>
          <w:rFonts w:ascii="Microsoft Sans Serif"/>
          <w:color w:val="FFFFFF"/>
          <w:w w:val="105"/>
          <w:sz w:val="11"/>
        </w:rPr>
        <w:t>is</w:t>
      </w:r>
      <w:r>
        <w:rPr>
          <w:rFonts w:ascii="Microsoft Sans Serif"/>
          <w:color w:val="FFFFFF"/>
          <w:spacing w:val="-3"/>
          <w:w w:val="105"/>
          <w:sz w:val="11"/>
        </w:rPr>
        <w:t xml:space="preserve"> </w:t>
      </w:r>
      <w:r>
        <w:rPr>
          <w:rFonts w:ascii="Microsoft Sans Serif"/>
          <w:color w:val="FFFFFF"/>
          <w:spacing w:val="-2"/>
          <w:w w:val="105"/>
          <w:sz w:val="11"/>
        </w:rPr>
        <w:t>opted.</w:t>
      </w:r>
    </w:p>
    <w:p w14:paraId="02C8B764">
      <w:pPr>
        <w:spacing w:after="0"/>
        <w:jc w:val="left"/>
        <w:rPr>
          <w:rFonts w:ascii="Microsoft Sans Serif"/>
          <w:sz w:val="11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0607A896">
      <w:pPr>
        <w:spacing w:before="41"/>
        <w:ind w:left="1510" w:right="0" w:firstLine="0"/>
        <w:jc w:val="left"/>
        <w:rPr>
          <w:rFonts w:ascii="Cambria"/>
          <w:b/>
          <w:sz w:val="13"/>
        </w:rPr>
      </w:pPr>
      <w:r>
        <w:rPr>
          <w:rFonts w:ascii="Cambria"/>
          <w:b/>
          <w:sz w:val="13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163830</wp:posOffset>
                </wp:positionV>
                <wp:extent cx="1971040" cy="257810"/>
                <wp:effectExtent l="0" t="0" r="0" b="0"/>
                <wp:wrapNone/>
                <wp:docPr id="353" name="Text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39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5" w:type="dxa"/>
                              <w:tblBorders>
                                <w:top w:val="single" w:color="0B0B09" w:sz="4" w:space="0"/>
                                <w:left w:val="single" w:color="0B0B09" w:sz="4" w:space="0"/>
                                <w:bottom w:val="single" w:color="0B0B09" w:sz="4" w:space="0"/>
                                <w:right w:val="single" w:color="0B0B09" w:sz="4" w:space="0"/>
                                <w:insideH w:val="single" w:color="0B0B09" w:sz="4" w:space="0"/>
                                <w:insideV w:val="single" w:color="0B0B09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72"/>
                              <w:gridCol w:w="372"/>
                              <w:gridCol w:w="372"/>
                              <w:gridCol w:w="372"/>
                              <w:gridCol w:w="372"/>
                              <w:gridCol w:w="372"/>
                              <w:gridCol w:w="372"/>
                              <w:gridCol w:w="372"/>
                            </w:tblGrid>
                            <w:tr w14:paraId="3CDC672E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8" w:hRule="atLeast"/>
                              </w:trPr>
                              <w:tc>
                                <w:tcPr>
                                  <w:tcW w:w="372" w:type="dxa"/>
                                </w:tcPr>
                                <w:p w14:paraId="4A34E1F7">
                                  <w:pPr>
                                    <w:pStyle w:val="12"/>
                                    <w:spacing w:before="16" w:line="153" w:lineRule="exact"/>
                                    <w:ind w:left="27"/>
                                    <w:jc w:val="center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0B0B09"/>
                                      <w:spacing w:val="-10"/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5906BEE0">
                                  <w:pPr>
                                    <w:pStyle w:val="12"/>
                                    <w:spacing w:before="16" w:line="153" w:lineRule="exact"/>
                                    <w:ind w:left="142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0B0B09"/>
                                      <w:spacing w:val="-10"/>
                                      <w:sz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52F62A18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3441CE4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5A02E09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183EE977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12EF446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04A2CB0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14:paraId="4F82E836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8" w:hRule="atLeast"/>
                              </w:trPr>
                              <w:tc>
                                <w:tcPr>
                                  <w:tcW w:w="372" w:type="dxa"/>
                                </w:tcPr>
                                <w:p w14:paraId="080A751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1B267C9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3E0F92BC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2D6D027C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08A29B1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4CC330A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71D35B0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</w:tcPr>
                                <w:p w14:paraId="767CAE94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7BA0E7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3" o:spid="_x0000_s1026" o:spt="202" type="#_x0000_t202" style="position:absolute;left:0pt;margin-left:135.75pt;margin-top:12.9pt;height:20.3pt;width:155.2pt;mso-position-horizontal-relative:page;z-index:251683840;mso-width-relative:page;mso-height-relative:page;" filled="f" stroked="f" coordsize="21600,21600" o:gfxdata="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5cHDNgAAAAJAQAADwAAAAAAAAABACAAAAAiAAAAZHJzL2Rvd25yZXYueG1sUEsBAhQAFAAA&#10;AAgAh07iQHJMP1a2AQAAeA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5" w:type="dxa"/>
                        <w:tblBorders>
                          <w:top w:val="single" w:color="0B0B09" w:sz="4" w:space="0"/>
                          <w:left w:val="single" w:color="0B0B09" w:sz="4" w:space="0"/>
                          <w:bottom w:val="single" w:color="0B0B09" w:sz="4" w:space="0"/>
                          <w:right w:val="single" w:color="0B0B09" w:sz="4" w:space="0"/>
                          <w:insideH w:val="single" w:color="0B0B09" w:sz="4" w:space="0"/>
                          <w:insideV w:val="single" w:color="0B0B09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72"/>
                        <w:gridCol w:w="372"/>
                        <w:gridCol w:w="372"/>
                        <w:gridCol w:w="372"/>
                        <w:gridCol w:w="372"/>
                        <w:gridCol w:w="372"/>
                        <w:gridCol w:w="372"/>
                        <w:gridCol w:w="372"/>
                      </w:tblGrid>
                      <w:tr w14:paraId="3CDC672E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8" w:hRule="atLeast"/>
                        </w:trPr>
                        <w:tc>
                          <w:tcPr>
                            <w:tcW w:w="372" w:type="dxa"/>
                          </w:tcPr>
                          <w:p w14:paraId="4A34E1F7">
                            <w:pPr>
                              <w:pStyle w:val="12"/>
                              <w:spacing w:before="16" w:line="153" w:lineRule="exact"/>
                              <w:ind w:left="27"/>
                              <w:jc w:val="center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72" w:type="dxa"/>
                          </w:tcPr>
                          <w:p w14:paraId="5906BEE0">
                            <w:pPr>
                              <w:pStyle w:val="12"/>
                              <w:spacing w:before="16" w:line="153" w:lineRule="exact"/>
                              <w:ind w:left="142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72" w:type="dxa"/>
                          </w:tcPr>
                          <w:p w14:paraId="52F62A18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3441CE4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5A02E09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183EE977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12EF446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04A2CB0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14:paraId="4F82E836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8" w:hRule="atLeast"/>
                        </w:trPr>
                        <w:tc>
                          <w:tcPr>
                            <w:tcW w:w="372" w:type="dxa"/>
                          </w:tcPr>
                          <w:p w14:paraId="080A751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1B267C9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3E0F92BC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2D6D027C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08A29B1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4CC330A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71D35B0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</w:tcPr>
                          <w:p w14:paraId="767CAE94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47BA0E7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b/>
          <w:color w:val="0B0B09"/>
          <w:w w:val="105"/>
          <w:sz w:val="13"/>
        </w:rPr>
        <w:t>National</w:t>
      </w:r>
      <w:r>
        <w:rPr>
          <w:rFonts w:ascii="Cambria"/>
          <w:b/>
          <w:color w:val="0B0B09"/>
          <w:spacing w:val="-2"/>
          <w:w w:val="105"/>
          <w:sz w:val="13"/>
        </w:rPr>
        <w:t xml:space="preserve"> </w:t>
      </w:r>
      <w:r>
        <w:rPr>
          <w:rFonts w:ascii="Cambria"/>
          <w:b/>
          <w:color w:val="0B0B09"/>
          <w:w w:val="105"/>
          <w:sz w:val="13"/>
        </w:rPr>
        <w:t>Securities</w:t>
      </w:r>
      <w:r>
        <w:rPr>
          <w:rFonts w:ascii="Cambria"/>
          <w:b/>
          <w:color w:val="0B0B09"/>
          <w:spacing w:val="-2"/>
          <w:w w:val="105"/>
          <w:sz w:val="13"/>
        </w:rPr>
        <w:t xml:space="preserve"> </w:t>
      </w:r>
      <w:r>
        <w:rPr>
          <w:rFonts w:ascii="Cambria"/>
          <w:b/>
          <w:color w:val="0B0B09"/>
          <w:w w:val="105"/>
          <w:sz w:val="13"/>
        </w:rPr>
        <w:t>Depository</w:t>
      </w:r>
      <w:r>
        <w:rPr>
          <w:rFonts w:ascii="Cambria"/>
          <w:b/>
          <w:color w:val="0B0B09"/>
          <w:spacing w:val="-1"/>
          <w:w w:val="105"/>
          <w:sz w:val="13"/>
        </w:rPr>
        <w:t xml:space="preserve"> </w:t>
      </w:r>
      <w:r>
        <w:rPr>
          <w:rFonts w:ascii="Cambria"/>
          <w:b/>
          <w:color w:val="0B0B09"/>
          <w:w w:val="105"/>
          <w:sz w:val="13"/>
        </w:rPr>
        <w:t>Limited</w:t>
      </w:r>
      <w:r>
        <w:rPr>
          <w:rFonts w:ascii="Cambria"/>
          <w:b/>
          <w:color w:val="0B0B09"/>
          <w:spacing w:val="-2"/>
          <w:w w:val="105"/>
          <w:sz w:val="13"/>
        </w:rPr>
        <w:t xml:space="preserve"> (NSDL)</w:t>
      </w:r>
    </w:p>
    <w:p w14:paraId="0FD047DB">
      <w:pPr>
        <w:pStyle w:val="9"/>
        <w:spacing w:before="14"/>
        <w:rPr>
          <w:rFonts w:ascii="Cambria"/>
          <w:b/>
          <w:sz w:val="13"/>
        </w:rPr>
      </w:pPr>
    </w:p>
    <w:p w14:paraId="2862D8CE">
      <w:pPr>
        <w:spacing w:before="0"/>
        <w:ind w:left="269" w:right="0" w:firstLine="0"/>
        <w:jc w:val="left"/>
        <w:rPr>
          <w:rFonts w:ascii="Microsoft Sans Serif"/>
          <w:sz w:val="14"/>
        </w:rPr>
      </w:pPr>
      <w:r>
        <w:rPr>
          <w:color w:val="0B0B09"/>
          <w:spacing w:val="-2"/>
          <w:w w:val="105"/>
          <w:sz w:val="14"/>
        </w:rPr>
        <w:t>DP</w:t>
      </w:r>
      <w:r>
        <w:rPr>
          <w:color w:val="0B0B09"/>
          <w:spacing w:val="-8"/>
          <w:w w:val="105"/>
          <w:sz w:val="14"/>
        </w:rPr>
        <w:t xml:space="preserve"> </w:t>
      </w:r>
      <w:r>
        <w:rPr>
          <w:color w:val="0B0B09"/>
          <w:spacing w:val="-2"/>
          <w:w w:val="105"/>
          <w:sz w:val="14"/>
        </w:rPr>
        <w:t>ID</w:t>
      </w:r>
      <w:r>
        <w:rPr>
          <w:color w:val="0B0B09"/>
          <w:spacing w:val="-8"/>
          <w:w w:val="105"/>
          <w:sz w:val="14"/>
        </w:rPr>
        <w:t xml:space="preserve"> </w:t>
      </w:r>
      <w:r>
        <w:rPr>
          <w:color w:val="0B0B09"/>
          <w:spacing w:val="-2"/>
          <w:w w:val="105"/>
          <w:sz w:val="14"/>
        </w:rPr>
        <w:t>No.</w:t>
      </w:r>
      <w:r>
        <w:rPr>
          <w:color w:val="0B0B09"/>
          <w:spacing w:val="-7"/>
          <w:w w:val="105"/>
          <w:sz w:val="14"/>
        </w:rPr>
        <w:t xml:space="preserve"> </w:t>
      </w:r>
      <w:r>
        <w:rPr>
          <w:color w:val="0B0B09"/>
          <w:spacing w:val="-2"/>
          <w:w w:val="105"/>
          <w:sz w:val="14"/>
        </w:rPr>
        <w:t>Beneficiary</w:t>
      </w:r>
      <w:r>
        <w:rPr>
          <w:color w:val="0B0B09"/>
          <w:spacing w:val="-8"/>
          <w:w w:val="105"/>
          <w:sz w:val="14"/>
        </w:rPr>
        <w:t xml:space="preserve"> </w:t>
      </w:r>
      <w:r>
        <w:rPr>
          <w:color w:val="0B0B09"/>
          <w:spacing w:val="-2"/>
          <w:w w:val="105"/>
          <w:sz w:val="14"/>
        </w:rPr>
        <w:t>Account</w:t>
      </w:r>
      <w:r>
        <w:rPr>
          <w:color w:val="0B0B09"/>
          <w:spacing w:val="-6"/>
          <w:w w:val="105"/>
          <w:sz w:val="14"/>
        </w:rPr>
        <w:t xml:space="preserve"> </w:t>
      </w:r>
      <w:r>
        <w:rPr>
          <w:rFonts w:ascii="Microsoft Sans Serif"/>
          <w:color w:val="0B0B09"/>
          <w:spacing w:val="-5"/>
          <w:w w:val="105"/>
          <w:sz w:val="14"/>
        </w:rPr>
        <w:t>No.</w:t>
      </w:r>
    </w:p>
    <w:p w14:paraId="43C21E95">
      <w:pPr>
        <w:spacing w:before="0" w:line="240" w:lineRule="auto"/>
        <w:rPr>
          <w:rFonts w:ascii="Microsoft Sans Serif"/>
          <w:sz w:val="14"/>
        </w:rPr>
      </w:pPr>
      <w:r>
        <w:br w:type="column"/>
      </w:r>
    </w:p>
    <w:p w14:paraId="0D4B6C42">
      <w:pPr>
        <w:pStyle w:val="9"/>
        <w:spacing w:before="44"/>
        <w:rPr>
          <w:rFonts w:ascii="Microsoft Sans Serif"/>
          <w:sz w:val="14"/>
        </w:rPr>
      </w:pPr>
    </w:p>
    <w:p w14:paraId="050B9F30">
      <w:pPr>
        <w:spacing w:before="1"/>
        <w:ind w:left="269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sz w:val="14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4418330</wp:posOffset>
                </wp:positionH>
                <wp:positionV relativeFrom="paragraph">
                  <wp:posOffset>-19050</wp:posOffset>
                </wp:positionV>
                <wp:extent cx="2705100" cy="158750"/>
                <wp:effectExtent l="0" t="0" r="0" b="0"/>
                <wp:wrapNone/>
                <wp:docPr id="354" name="Text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5" w:type="dxa"/>
                              <w:tblBorders>
                                <w:top w:val="single" w:color="0B0B09" w:sz="4" w:space="0"/>
                                <w:left w:val="single" w:color="0B0B09" w:sz="4" w:space="0"/>
                                <w:bottom w:val="single" w:color="0B0B09" w:sz="4" w:space="0"/>
                                <w:right w:val="single" w:color="0B0B09" w:sz="4" w:space="0"/>
                                <w:insideH w:val="single" w:color="0B0B09" w:sz="4" w:space="0"/>
                                <w:insideV w:val="single" w:color="0B0B09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  <w:gridCol w:w="258"/>
                            </w:tblGrid>
                            <w:tr w14:paraId="58BCA8D3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258" w:type="dxa"/>
                                </w:tcPr>
                                <w:p w14:paraId="7EB1E318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3E7C6BD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322F8F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29B2BB1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087B80A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64FBACB4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3D0C3F9A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1BA28FC1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4E9C3628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23F9573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B9525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23F01B57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1984566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221376FE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13FFC21D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2928610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48657A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" o:spid="_x0000_s1026" o:spt="202" type="#_x0000_t202" style="position:absolute;left:0pt;margin-left:347.9pt;margin-top:-1.5pt;height:12.5pt;width:213pt;mso-position-horizontal-relative:page;z-index:251684864;mso-width-relative:page;mso-height-relative:page;" filled="f" stroked="f" coordsize="21600,21600" o:gfxdata="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AEqGt2AAAAAoBAAAPAAAAAAAAAAEAIAAAACIAAABkcnMvZG93bnJldi54bWxQSwECFAAUAAAA&#10;CACHTuJAsi9YhrUBAAB4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5" w:type="dxa"/>
                        <w:tblBorders>
                          <w:top w:val="single" w:color="0B0B09" w:sz="4" w:space="0"/>
                          <w:left w:val="single" w:color="0B0B09" w:sz="4" w:space="0"/>
                          <w:bottom w:val="single" w:color="0B0B09" w:sz="4" w:space="0"/>
                          <w:right w:val="single" w:color="0B0B09" w:sz="4" w:space="0"/>
                          <w:insideH w:val="single" w:color="0B0B09" w:sz="4" w:space="0"/>
                          <w:insideV w:val="single" w:color="0B0B09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  <w:gridCol w:w="258"/>
                      </w:tblGrid>
                      <w:tr w14:paraId="58BCA8D3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258" w:type="dxa"/>
                          </w:tcPr>
                          <w:p w14:paraId="7EB1E318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3E7C6BD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322F8F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29B2BB1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087B80A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64FBACB4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3D0C3F9A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1BA28FC1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4E9C3628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23F9573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B9525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23F01B57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1984566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221376FE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13FFC21D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2928610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C48657A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color w:val="0B0B09"/>
          <w:sz w:val="14"/>
        </w:rPr>
        <w:t>Target</w:t>
      </w:r>
      <w:r>
        <w:rPr>
          <w:rFonts w:ascii="Microsoft Sans Serif"/>
          <w:color w:val="0B0B09"/>
          <w:spacing w:val="4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ID</w:t>
      </w:r>
      <w:r>
        <w:rPr>
          <w:rFonts w:ascii="Microsoft Sans Serif"/>
          <w:color w:val="0B0B09"/>
          <w:spacing w:val="4"/>
          <w:sz w:val="14"/>
        </w:rPr>
        <w:t xml:space="preserve"> </w:t>
      </w:r>
      <w:r>
        <w:rPr>
          <w:rFonts w:ascii="Microsoft Sans Serif"/>
          <w:color w:val="0B0B09"/>
          <w:spacing w:val="-5"/>
          <w:sz w:val="14"/>
        </w:rPr>
        <w:t>No.</w:t>
      </w:r>
    </w:p>
    <w:p w14:paraId="31877AE0">
      <w:pPr>
        <w:spacing w:before="41"/>
        <w:ind w:left="269" w:right="0" w:firstLine="0"/>
        <w:jc w:val="left"/>
        <w:rPr>
          <w:rFonts w:ascii="Cambria"/>
          <w:b/>
          <w:sz w:val="13"/>
        </w:rPr>
      </w:pPr>
      <w:r>
        <w:br w:type="column"/>
      </w:r>
      <w:r>
        <w:rPr>
          <w:rFonts w:ascii="Cambria"/>
          <w:b/>
          <w:color w:val="0B0B09"/>
          <w:w w:val="105"/>
          <w:sz w:val="13"/>
        </w:rPr>
        <w:t>Central</w:t>
      </w:r>
      <w:r>
        <w:rPr>
          <w:rFonts w:ascii="Cambria"/>
          <w:b/>
          <w:color w:val="0B0B09"/>
          <w:spacing w:val="-2"/>
          <w:w w:val="105"/>
          <w:sz w:val="13"/>
        </w:rPr>
        <w:t xml:space="preserve"> </w:t>
      </w:r>
      <w:r>
        <w:rPr>
          <w:rFonts w:ascii="Cambria"/>
          <w:b/>
          <w:color w:val="0B0B09"/>
          <w:w w:val="105"/>
          <w:sz w:val="13"/>
        </w:rPr>
        <w:t>Depository</w:t>
      </w:r>
      <w:r>
        <w:rPr>
          <w:rFonts w:ascii="Cambria"/>
          <w:b/>
          <w:color w:val="0B0B09"/>
          <w:spacing w:val="-2"/>
          <w:w w:val="105"/>
          <w:sz w:val="13"/>
        </w:rPr>
        <w:t xml:space="preserve"> </w:t>
      </w:r>
      <w:r>
        <w:rPr>
          <w:rFonts w:ascii="Cambria"/>
          <w:b/>
          <w:color w:val="0B0B09"/>
          <w:w w:val="105"/>
          <w:sz w:val="13"/>
        </w:rPr>
        <w:t>Securities</w:t>
      </w:r>
      <w:r>
        <w:rPr>
          <w:rFonts w:ascii="Cambria"/>
          <w:b/>
          <w:color w:val="0B0B09"/>
          <w:spacing w:val="-2"/>
          <w:w w:val="105"/>
          <w:sz w:val="13"/>
        </w:rPr>
        <w:t xml:space="preserve"> </w:t>
      </w:r>
      <w:r>
        <w:rPr>
          <w:rFonts w:ascii="Cambria"/>
          <w:b/>
          <w:color w:val="0B0B09"/>
          <w:w w:val="105"/>
          <w:sz w:val="13"/>
        </w:rPr>
        <w:t>Limited</w:t>
      </w:r>
      <w:r>
        <w:rPr>
          <w:rFonts w:ascii="Cambria"/>
          <w:b/>
          <w:color w:val="0B0B09"/>
          <w:spacing w:val="-2"/>
          <w:w w:val="105"/>
          <w:sz w:val="13"/>
        </w:rPr>
        <w:t xml:space="preserve"> (CDSL)</w:t>
      </w:r>
    </w:p>
    <w:p w14:paraId="59E4D9AA">
      <w:pPr>
        <w:spacing w:after="0"/>
        <w:jc w:val="left"/>
        <w:rPr>
          <w:rFonts w:ascii="Cambria"/>
          <w:b/>
          <w:sz w:val="13"/>
        </w:rPr>
        <w:sectPr>
          <w:type w:val="continuous"/>
          <w:pgSz w:w="11910" w:h="16840"/>
          <w:pgMar w:top="0" w:right="141" w:bottom="0" w:left="141" w:header="720" w:footer="720" w:gutter="0"/>
          <w:cols w:equalWidth="0" w:num="3">
            <w:col w:w="4457" w:space="1270"/>
            <w:col w:w="1160" w:space="97"/>
            <w:col w:w="4644"/>
          </w:cols>
        </w:sectPr>
      </w:pPr>
    </w:p>
    <w:p w14:paraId="538A0F0B">
      <w:pPr>
        <w:pStyle w:val="9"/>
        <w:spacing w:before="93"/>
        <w:rPr>
          <w:rFonts w:ascii="Cambria"/>
          <w:b/>
          <w:sz w:val="14"/>
        </w:rPr>
      </w:pPr>
    </w:p>
    <w:p w14:paraId="103B6755">
      <w:pPr>
        <w:tabs>
          <w:tab w:val="left" w:pos="4913"/>
          <w:tab w:val="left" w:pos="7844"/>
        </w:tabs>
        <w:spacing w:before="0"/>
        <w:ind w:left="190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color w:val="0B0B09"/>
          <w:sz w:val="14"/>
        </w:rPr>
        <w:t>Enclosures</w:t>
      </w:r>
      <w:r>
        <w:rPr>
          <w:rFonts w:ascii="Microsoft Sans Serif"/>
          <w:color w:val="0B0B09"/>
          <w:spacing w:val="16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(Please</w:t>
      </w:r>
      <w:r>
        <w:rPr>
          <w:rFonts w:ascii="Microsoft Sans Serif"/>
          <w:color w:val="0B0B09"/>
          <w:spacing w:val="16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tick</w:t>
      </w:r>
      <w:r>
        <w:rPr>
          <w:rFonts w:ascii="Microsoft Sans Serif"/>
          <w:color w:val="0B0B09"/>
          <w:spacing w:val="17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any</w:t>
      </w:r>
      <w:r>
        <w:rPr>
          <w:rFonts w:ascii="Microsoft Sans Serif"/>
          <w:color w:val="0B0B09"/>
          <w:spacing w:val="16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one</w:t>
      </w:r>
      <w:r>
        <w:rPr>
          <w:rFonts w:ascii="Microsoft Sans Serif"/>
          <w:color w:val="0B0B09"/>
          <w:spacing w:val="17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box)</w:t>
      </w:r>
      <w:r>
        <w:rPr>
          <w:rFonts w:ascii="Microsoft Sans Serif"/>
          <w:color w:val="0B0B09"/>
          <w:spacing w:val="16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:</w:t>
      </w:r>
      <w:r>
        <w:rPr>
          <w:rFonts w:ascii="Microsoft Sans Serif"/>
          <w:color w:val="0B0B09"/>
          <w:spacing w:val="59"/>
          <w:sz w:val="14"/>
        </w:rPr>
        <w:t xml:space="preserve"> </w:t>
      </w:r>
      <w:r>
        <w:rPr>
          <w:rFonts w:ascii="Microsoft Sans Serif"/>
          <w:color w:val="0B0B09"/>
          <w:spacing w:val="1"/>
          <w:position w:val="-2"/>
          <w:sz w:val="14"/>
        </w:rPr>
        <w:drawing>
          <wp:inline distT="0" distB="0" distL="0" distR="0">
            <wp:extent cx="110490" cy="107315"/>
            <wp:effectExtent l="0" t="0" r="0" b="0"/>
            <wp:docPr id="355" name="Imag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3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B0B09"/>
          <w:spacing w:val="22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Client</w:t>
      </w:r>
      <w:r>
        <w:rPr>
          <w:rFonts w:ascii="Microsoft Sans Serif"/>
          <w:color w:val="0B0B09"/>
          <w:spacing w:val="16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Master</w:t>
      </w:r>
      <w:r>
        <w:rPr>
          <w:rFonts w:ascii="Microsoft Sans Serif"/>
          <w:color w:val="0B0B09"/>
          <w:spacing w:val="17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List</w:t>
      </w:r>
      <w:r>
        <w:rPr>
          <w:rFonts w:ascii="Microsoft Sans Serif"/>
          <w:color w:val="0B0B09"/>
          <w:spacing w:val="16"/>
          <w:sz w:val="14"/>
        </w:rPr>
        <w:t xml:space="preserve"> </w:t>
      </w:r>
      <w:r>
        <w:rPr>
          <w:rFonts w:ascii="Microsoft Sans Serif"/>
          <w:color w:val="0B0B09"/>
          <w:spacing w:val="-2"/>
          <w:sz w:val="14"/>
        </w:rPr>
        <w:t>(CML)</w:t>
      </w:r>
      <w:r>
        <w:rPr>
          <w:rFonts w:ascii="Microsoft Sans Serif"/>
          <w:color w:val="0B0B09"/>
          <w:sz w:val="14"/>
        </w:rPr>
        <w:tab/>
      </w:r>
      <w:r>
        <w:rPr>
          <w:rFonts w:ascii="Microsoft Sans Serif"/>
          <w:color w:val="0B0B09"/>
          <w:position w:val="-2"/>
          <w:sz w:val="14"/>
        </w:rPr>
        <w:drawing>
          <wp:inline distT="0" distB="0" distL="0" distR="0">
            <wp:extent cx="110490" cy="107315"/>
            <wp:effectExtent l="0" t="0" r="0" b="0"/>
            <wp:docPr id="356" name="Imag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3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B0B09"/>
          <w:spacing w:val="73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Transaction</w:t>
      </w:r>
      <w:r>
        <w:rPr>
          <w:rFonts w:ascii="Microsoft Sans Serif"/>
          <w:color w:val="0B0B09"/>
          <w:spacing w:val="27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cum</w:t>
      </w:r>
      <w:r>
        <w:rPr>
          <w:rFonts w:ascii="Microsoft Sans Serif"/>
          <w:color w:val="0B0B09"/>
          <w:spacing w:val="27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Holding</w:t>
      </w:r>
      <w:r>
        <w:rPr>
          <w:rFonts w:ascii="Microsoft Sans Serif"/>
          <w:color w:val="0B0B09"/>
          <w:spacing w:val="27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Statement</w:t>
      </w:r>
      <w:r>
        <w:rPr>
          <w:rFonts w:ascii="Microsoft Sans Serif"/>
          <w:color w:val="0B0B09"/>
          <w:sz w:val="14"/>
        </w:rPr>
        <w:tab/>
      </w:r>
      <w:r>
        <w:rPr>
          <w:rFonts w:ascii="Microsoft Sans Serif"/>
          <w:color w:val="0B0B09"/>
          <w:position w:val="-2"/>
          <w:sz w:val="14"/>
        </w:rPr>
        <w:drawing>
          <wp:inline distT="0" distB="0" distL="0" distR="0">
            <wp:extent cx="110490" cy="107315"/>
            <wp:effectExtent l="0" t="0" r="0" b="0"/>
            <wp:docPr id="357" name="Imag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55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B0B09"/>
          <w:spacing w:val="40"/>
          <w:sz w:val="14"/>
        </w:rPr>
        <w:t xml:space="preserve">  </w:t>
      </w:r>
      <w:r>
        <w:rPr>
          <w:rFonts w:ascii="Microsoft Sans Serif"/>
          <w:color w:val="0B0B09"/>
          <w:sz w:val="14"/>
        </w:rPr>
        <w:t>Cancelled</w:t>
      </w:r>
      <w:r>
        <w:rPr>
          <w:rFonts w:ascii="Microsoft Sans Serif"/>
          <w:color w:val="0B0B09"/>
          <w:spacing w:val="34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Delivery</w:t>
      </w:r>
      <w:r>
        <w:rPr>
          <w:rFonts w:ascii="Microsoft Sans Serif"/>
          <w:color w:val="0B0B09"/>
          <w:spacing w:val="34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Instruction</w:t>
      </w:r>
      <w:r>
        <w:rPr>
          <w:rFonts w:ascii="Microsoft Sans Serif"/>
          <w:color w:val="0B0B09"/>
          <w:spacing w:val="34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Slip</w:t>
      </w:r>
      <w:r>
        <w:rPr>
          <w:rFonts w:ascii="Microsoft Sans Serif"/>
          <w:color w:val="0B0B09"/>
          <w:spacing w:val="34"/>
          <w:sz w:val="14"/>
        </w:rPr>
        <w:t xml:space="preserve"> </w:t>
      </w:r>
      <w:r>
        <w:rPr>
          <w:rFonts w:ascii="Microsoft Sans Serif"/>
          <w:color w:val="0B0B09"/>
          <w:sz w:val="14"/>
        </w:rPr>
        <w:t>(DIS)</w:t>
      </w:r>
    </w:p>
    <w:p w14:paraId="59AC093B">
      <w:pPr>
        <w:spacing w:before="65"/>
        <w:ind w:left="197" w:right="0" w:firstLine="0"/>
        <w:jc w:val="left"/>
        <w:rPr>
          <w:rFonts w:ascii="Microsoft Sans Serif"/>
          <w:sz w:val="12"/>
        </w:rPr>
      </w:pPr>
      <w:r>
        <w:rPr>
          <w:rFonts w:ascii="Arial"/>
          <w:b/>
          <w:color w:val="FFFFFF"/>
          <w:w w:val="90"/>
          <w:sz w:val="14"/>
        </w:rPr>
        <w:t>SIP</w:t>
      </w:r>
      <w:r>
        <w:rPr>
          <w:rFonts w:ascii="Arial"/>
          <w:b/>
          <w:color w:val="FFFFFF"/>
          <w:sz w:val="14"/>
        </w:rPr>
        <w:t xml:space="preserve"> </w:t>
      </w:r>
      <w:r>
        <w:rPr>
          <w:rFonts w:ascii="Arial"/>
          <w:b/>
          <w:color w:val="FFFFFF"/>
          <w:w w:val="90"/>
          <w:sz w:val="14"/>
        </w:rPr>
        <w:t>DETAILS</w:t>
      </w:r>
      <w:r>
        <w:rPr>
          <w:rFonts w:ascii="Arial"/>
          <w:b/>
          <w:color w:val="FFFFFF"/>
          <w:spacing w:val="71"/>
          <w:sz w:val="14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(Refer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Instruction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No.</w:t>
      </w:r>
      <w:r>
        <w:rPr>
          <w:rFonts w:ascii="Microsoft Sans Serif"/>
          <w:color w:val="FFFFFF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13.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If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the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investor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wishes</w:t>
      </w:r>
      <w:r>
        <w:rPr>
          <w:rFonts w:ascii="Microsoft Sans Serif"/>
          <w:color w:val="FFFFFF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to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invest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in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Direct</w:t>
      </w:r>
      <w:r>
        <w:rPr>
          <w:rFonts w:ascii="Microsoft Sans Serif"/>
          <w:color w:val="FFFFFF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Plan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please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mention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Direct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Plan</w:t>
      </w:r>
      <w:r>
        <w:rPr>
          <w:rFonts w:ascii="Microsoft Sans Serif"/>
          <w:color w:val="FFFFFF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against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the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scheme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name.</w:t>
      </w:r>
      <w:r>
        <w:rPr>
          <w:rFonts w:ascii="Microsoft Sans Serif"/>
          <w:color w:val="FFFFFF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Please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refer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respective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SID/KIM</w:t>
      </w:r>
      <w:r>
        <w:rPr>
          <w:rFonts w:ascii="Microsoft Sans Serif"/>
          <w:color w:val="FFFFFF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for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w w:val="90"/>
          <w:sz w:val="12"/>
        </w:rPr>
        <w:t>product</w:t>
      </w:r>
      <w:r>
        <w:rPr>
          <w:rFonts w:ascii="Microsoft Sans Serif"/>
          <w:color w:val="FFFFFF"/>
          <w:spacing w:val="1"/>
          <w:sz w:val="12"/>
        </w:rPr>
        <w:t xml:space="preserve"> </w:t>
      </w:r>
      <w:r>
        <w:rPr>
          <w:rFonts w:ascii="Microsoft Sans Serif"/>
          <w:color w:val="FFFFFF"/>
          <w:spacing w:val="-2"/>
          <w:w w:val="90"/>
          <w:sz w:val="12"/>
        </w:rPr>
        <w:t>labeling)</w:t>
      </w:r>
    </w:p>
    <w:p w14:paraId="4A0F8EE4">
      <w:pPr>
        <w:spacing w:after="0"/>
        <w:jc w:val="left"/>
        <w:rPr>
          <w:rFonts w:ascii="Microsoft Sans Serif"/>
          <w:sz w:val="12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425437CA">
      <w:pPr>
        <w:spacing w:before="125" w:line="41" w:lineRule="exact"/>
        <w:ind w:left="703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color w:val="0B0B09"/>
          <w:sz w:val="13"/>
        </w:rPr>
        <w:t>S</w:t>
      </w:r>
      <w:r>
        <w:rPr>
          <w:rFonts w:ascii="Cambria"/>
          <w:b/>
          <w:color w:val="0B0B09"/>
          <w:sz w:val="13"/>
        </w:rPr>
        <w:t>ch</w:t>
      </w:r>
      <w:r>
        <w:rPr>
          <w:rFonts w:ascii="Arial"/>
          <w:b/>
          <w:color w:val="0B0B09"/>
          <w:sz w:val="13"/>
        </w:rPr>
        <w:t>eme</w:t>
      </w:r>
      <w:r>
        <w:rPr>
          <w:rFonts w:ascii="Arial"/>
          <w:b/>
          <w:color w:val="0B0B09"/>
          <w:spacing w:val="-6"/>
          <w:sz w:val="13"/>
        </w:rPr>
        <w:t xml:space="preserve"> </w:t>
      </w:r>
      <w:r>
        <w:rPr>
          <w:rFonts w:ascii="Arial"/>
          <w:b/>
          <w:color w:val="0B0B09"/>
          <w:sz w:val="13"/>
        </w:rPr>
        <w:t>/</w:t>
      </w:r>
      <w:r>
        <w:rPr>
          <w:rFonts w:ascii="Arial"/>
          <w:b/>
          <w:color w:val="0B0B09"/>
          <w:spacing w:val="-6"/>
          <w:sz w:val="13"/>
        </w:rPr>
        <w:t xml:space="preserve"> </w:t>
      </w:r>
      <w:r>
        <w:rPr>
          <w:rFonts w:ascii="Arial"/>
          <w:b/>
          <w:color w:val="0B0B09"/>
          <w:sz w:val="13"/>
        </w:rPr>
        <w:t>Plan</w:t>
      </w:r>
      <w:r>
        <w:rPr>
          <w:rFonts w:ascii="Arial"/>
          <w:b/>
          <w:color w:val="0B0B09"/>
          <w:spacing w:val="-6"/>
          <w:sz w:val="13"/>
        </w:rPr>
        <w:t xml:space="preserve"> </w:t>
      </w:r>
      <w:r>
        <w:rPr>
          <w:rFonts w:ascii="Arial"/>
          <w:b/>
          <w:color w:val="0B0B09"/>
          <w:sz w:val="13"/>
        </w:rPr>
        <w:t>/</w:t>
      </w:r>
      <w:r>
        <w:rPr>
          <w:rFonts w:ascii="Arial"/>
          <w:b/>
          <w:color w:val="0B0B09"/>
          <w:spacing w:val="-6"/>
          <w:sz w:val="13"/>
        </w:rPr>
        <w:t xml:space="preserve"> </w:t>
      </w:r>
      <w:r>
        <w:rPr>
          <w:rFonts w:ascii="Arial"/>
          <w:b/>
          <w:color w:val="0B0B09"/>
          <w:spacing w:val="-2"/>
          <w:sz w:val="13"/>
        </w:rPr>
        <w:t>Option</w:t>
      </w:r>
    </w:p>
    <w:p w14:paraId="3F4751FA">
      <w:pPr>
        <w:spacing w:before="35" w:line="130" w:lineRule="exact"/>
        <w:ind w:left="703" w:right="0" w:firstLine="0"/>
        <w:jc w:val="left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0B0B09"/>
          <w:spacing w:val="-2"/>
          <w:sz w:val="14"/>
        </w:rPr>
        <w:t>Frequen</w:t>
      </w:r>
      <w:r>
        <w:rPr>
          <w:rFonts w:ascii="Cambria"/>
          <w:b/>
          <w:color w:val="0B0B09"/>
          <w:spacing w:val="-2"/>
          <w:sz w:val="14"/>
        </w:rPr>
        <w:t>c</w:t>
      </w:r>
      <w:r>
        <w:rPr>
          <w:rFonts w:ascii="Arial"/>
          <w:b/>
          <w:color w:val="0B0B09"/>
          <w:spacing w:val="-2"/>
          <w:sz w:val="14"/>
        </w:rPr>
        <w:t>y</w:t>
      </w:r>
    </w:p>
    <w:p w14:paraId="0B9CC674">
      <w:pPr>
        <w:spacing w:before="123" w:line="42" w:lineRule="exact"/>
        <w:ind w:left="615" w:right="0" w:firstLine="0"/>
        <w:jc w:val="left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0B0B09"/>
          <w:sz w:val="14"/>
        </w:rPr>
        <w:t>Enrollment</w:t>
      </w:r>
      <w:r>
        <w:rPr>
          <w:rFonts w:ascii="Arial"/>
          <w:b/>
          <w:color w:val="0B0B09"/>
          <w:spacing w:val="12"/>
          <w:sz w:val="14"/>
        </w:rPr>
        <w:t xml:space="preserve"> </w:t>
      </w:r>
      <w:r>
        <w:rPr>
          <w:rFonts w:ascii="Arial"/>
          <w:b/>
          <w:color w:val="0B0B09"/>
          <w:spacing w:val="-2"/>
          <w:sz w:val="14"/>
        </w:rPr>
        <w:t>Period</w:t>
      </w:r>
    </w:p>
    <w:p w14:paraId="746C7D8E">
      <w:pPr>
        <w:spacing w:before="118" w:line="48" w:lineRule="exact"/>
        <w:ind w:left="407" w:right="0" w:firstLine="0"/>
        <w:jc w:val="left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0B0B09"/>
          <w:w w:val="90"/>
          <w:sz w:val="14"/>
        </w:rPr>
        <w:t>SIP</w:t>
      </w:r>
      <w:r>
        <w:rPr>
          <w:rFonts w:ascii="Arial"/>
          <w:b/>
          <w:color w:val="0B0B09"/>
          <w:spacing w:val="5"/>
          <w:sz w:val="14"/>
        </w:rPr>
        <w:t xml:space="preserve"> </w:t>
      </w:r>
      <w:r>
        <w:rPr>
          <w:rFonts w:ascii="Arial"/>
          <w:b/>
          <w:color w:val="0B0B09"/>
          <w:spacing w:val="-4"/>
          <w:sz w:val="14"/>
        </w:rPr>
        <w:t>Date</w:t>
      </w:r>
    </w:p>
    <w:p w14:paraId="74A23A70">
      <w:pPr>
        <w:spacing w:before="39" w:line="126" w:lineRule="exact"/>
        <w:ind w:left="0" w:right="0" w:firstLine="0"/>
        <w:jc w:val="right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0B0B09"/>
          <w:spacing w:val="-5"/>
          <w:sz w:val="14"/>
        </w:rPr>
        <w:t>SIP</w:t>
      </w:r>
    </w:p>
    <w:p w14:paraId="7D33F8F3">
      <w:pPr>
        <w:spacing w:before="32" w:line="133" w:lineRule="exact"/>
        <w:ind w:left="703" w:right="0" w:firstLine="0"/>
        <w:jc w:val="left"/>
        <w:rPr>
          <w:rFonts w:ascii="Microsoft Sans Serif"/>
          <w:sz w:val="10"/>
        </w:rPr>
      </w:pPr>
      <w:r>
        <w:br w:type="column"/>
      </w:r>
      <w:r>
        <w:rPr>
          <w:rFonts w:ascii="Arial"/>
          <w:b/>
          <w:color w:val="0B0B09"/>
          <w:sz w:val="14"/>
        </w:rPr>
        <w:t>Step-Up</w:t>
      </w:r>
      <w:r>
        <w:rPr>
          <w:rFonts w:ascii="Arial"/>
          <w:b/>
          <w:color w:val="0B0B09"/>
          <w:spacing w:val="10"/>
          <w:sz w:val="14"/>
        </w:rPr>
        <w:t xml:space="preserve"> </w:t>
      </w:r>
      <w:r>
        <w:rPr>
          <w:rFonts w:ascii="Arial"/>
          <w:b/>
          <w:color w:val="0B0B09"/>
          <w:sz w:val="14"/>
        </w:rPr>
        <w:t>Fa</w:t>
      </w:r>
      <w:r>
        <w:rPr>
          <w:rFonts w:ascii="Cambria"/>
          <w:b/>
          <w:color w:val="0B0B09"/>
          <w:sz w:val="14"/>
        </w:rPr>
        <w:t>c</w:t>
      </w:r>
      <w:r>
        <w:rPr>
          <w:rFonts w:ascii="Arial"/>
          <w:b/>
          <w:color w:val="0B0B09"/>
          <w:sz w:val="14"/>
        </w:rPr>
        <w:t>ility</w:t>
      </w:r>
      <w:r>
        <w:rPr>
          <w:rFonts w:ascii="Arial"/>
          <w:b/>
          <w:color w:val="0B0B09"/>
          <w:spacing w:val="10"/>
          <w:sz w:val="14"/>
        </w:rPr>
        <w:t xml:space="preserve"> </w:t>
      </w:r>
      <w:r>
        <w:rPr>
          <w:rFonts w:ascii="Arial"/>
          <w:b/>
          <w:color w:val="0B0B09"/>
          <w:sz w:val="12"/>
        </w:rPr>
        <w:t>(Optional</w:t>
      </w:r>
      <w:r>
        <w:rPr>
          <w:rFonts w:ascii="Cambria"/>
          <w:b/>
          <w:color w:val="0B0B09"/>
          <w:sz w:val="12"/>
        </w:rPr>
        <w:t>)</w:t>
      </w:r>
      <w:r>
        <w:rPr>
          <w:rFonts w:ascii="Cambria"/>
          <w:b/>
          <w:color w:val="0B0B09"/>
          <w:spacing w:val="16"/>
          <w:sz w:val="12"/>
        </w:rPr>
        <w:t xml:space="preserve"> </w:t>
      </w:r>
      <w:r>
        <w:rPr>
          <w:rFonts w:ascii="Microsoft Sans Serif"/>
          <w:color w:val="0B0B09"/>
          <w:sz w:val="10"/>
        </w:rPr>
        <w:t>(Refer</w:t>
      </w:r>
      <w:r>
        <w:rPr>
          <w:rFonts w:ascii="Microsoft Sans Serif"/>
          <w:color w:val="0B0B09"/>
          <w:spacing w:val="6"/>
          <w:sz w:val="10"/>
        </w:rPr>
        <w:t xml:space="preserve"> </w:t>
      </w:r>
      <w:r>
        <w:rPr>
          <w:rFonts w:ascii="Microsoft Sans Serif"/>
          <w:color w:val="0B0B09"/>
          <w:sz w:val="10"/>
        </w:rPr>
        <w:t>Instruction</w:t>
      </w:r>
      <w:r>
        <w:rPr>
          <w:rFonts w:ascii="Microsoft Sans Serif"/>
          <w:color w:val="0B0B09"/>
          <w:spacing w:val="7"/>
          <w:sz w:val="10"/>
        </w:rPr>
        <w:t xml:space="preserve"> </w:t>
      </w:r>
      <w:r>
        <w:rPr>
          <w:rFonts w:ascii="Microsoft Sans Serif"/>
          <w:color w:val="0B0B09"/>
          <w:sz w:val="10"/>
        </w:rPr>
        <w:t>No.</w:t>
      </w:r>
      <w:r>
        <w:rPr>
          <w:rFonts w:ascii="Microsoft Sans Serif"/>
          <w:color w:val="0B0B09"/>
          <w:spacing w:val="6"/>
          <w:sz w:val="10"/>
        </w:rPr>
        <w:t xml:space="preserve"> </w:t>
      </w:r>
      <w:r>
        <w:rPr>
          <w:rFonts w:ascii="Microsoft Sans Serif"/>
          <w:color w:val="0B0B09"/>
          <w:spacing w:val="-5"/>
          <w:sz w:val="10"/>
        </w:rPr>
        <w:t>25)</w:t>
      </w:r>
    </w:p>
    <w:p w14:paraId="78A26827">
      <w:pPr>
        <w:spacing w:after="0" w:line="133" w:lineRule="exact"/>
        <w:jc w:val="left"/>
        <w:rPr>
          <w:rFonts w:ascii="Microsoft Sans Serif"/>
          <w:sz w:val="10"/>
        </w:rPr>
        <w:sectPr>
          <w:type w:val="continuous"/>
          <w:pgSz w:w="11910" w:h="16840"/>
          <w:pgMar w:top="0" w:right="141" w:bottom="0" w:left="141" w:header="720" w:footer="720" w:gutter="0"/>
          <w:cols w:equalWidth="0" w:num="6">
            <w:col w:w="2099" w:space="47"/>
            <w:col w:w="1409" w:space="39"/>
            <w:col w:w="1853" w:space="40"/>
            <w:col w:w="986" w:space="40"/>
            <w:col w:w="828" w:space="74"/>
            <w:col w:w="4213"/>
          </w:cols>
        </w:sectPr>
      </w:pPr>
    </w:p>
    <w:p w14:paraId="39528386">
      <w:pPr>
        <w:spacing w:before="25"/>
        <w:ind w:left="2841" w:right="0" w:firstLine="0"/>
        <w:jc w:val="left"/>
        <w:rPr>
          <w:rFonts w:ascii="Cambria"/>
          <w:b/>
          <w:sz w:val="11"/>
        </w:rPr>
      </w:pPr>
      <w:r>
        <w:rPr>
          <w:rFonts w:ascii="Cambria"/>
          <w:b/>
          <w:sz w:val="11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182880</wp:posOffset>
                </wp:positionV>
                <wp:extent cx="940435" cy="288290"/>
                <wp:effectExtent l="0" t="0" r="0" b="0"/>
                <wp:wrapNone/>
                <wp:docPr id="358" name="Text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5" w:type="dxa"/>
                              <w:tblBorders>
                                <w:top w:val="single" w:color="0B0B09" w:sz="4" w:space="0"/>
                                <w:left w:val="single" w:color="0B0B09" w:sz="4" w:space="0"/>
                                <w:bottom w:val="single" w:color="0B0B09" w:sz="4" w:space="0"/>
                                <w:right w:val="single" w:color="0B0B09" w:sz="4" w:space="0"/>
                                <w:insideH w:val="single" w:color="0B0B09" w:sz="4" w:space="0"/>
                                <w:insideV w:val="single" w:color="0B0B09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24"/>
                              <w:gridCol w:w="224"/>
                              <w:gridCol w:w="224"/>
                              <w:gridCol w:w="224"/>
                              <w:gridCol w:w="224"/>
                              <w:gridCol w:w="229"/>
                            </w:tblGrid>
                            <w:tr w14:paraId="2F04E1A7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atLeast"/>
                              </w:trPr>
                              <w:tc>
                                <w:tcPr>
                                  <w:tcW w:w="224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62DF9E91">
                                  <w:pPr>
                                    <w:pStyle w:val="12"/>
                                    <w:spacing w:before="32"/>
                                    <w:ind w:left="54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05"/>
                                      <w:sz w:val="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3D0AF8B0">
                                  <w:pPr>
                                    <w:pStyle w:val="12"/>
                                    <w:spacing w:before="32"/>
                                    <w:ind w:right="31"/>
                                    <w:jc w:val="right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05"/>
                                      <w:sz w:val="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4157FB8B">
                                  <w:pPr>
                                    <w:pStyle w:val="12"/>
                                    <w:spacing w:before="30"/>
                                    <w:ind w:left="31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sz w:val="9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74DABB6A">
                                  <w:pPr>
                                    <w:pStyle w:val="12"/>
                                    <w:spacing w:before="33"/>
                                    <w:ind w:left="78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sz w:val="9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37919633">
                                  <w:pPr>
                                    <w:pStyle w:val="12"/>
                                    <w:spacing w:before="33"/>
                                    <w:ind w:left="54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sz w:val="9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bottom w:val="double" w:color="0B0B09" w:sz="4" w:space="0"/>
                                    <w:right w:val="nil"/>
                                  </w:tcBorders>
                                </w:tcPr>
                                <w:p w14:paraId="690AB6AA">
                                  <w:pPr>
                                    <w:pStyle w:val="12"/>
                                    <w:spacing w:before="33"/>
                                    <w:ind w:left="7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sz w:val="9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5CDF2075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atLeast"/>
                              </w:trPr>
                              <w:tc>
                                <w:tcPr>
                                  <w:tcW w:w="224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0B2CCAB0">
                                  <w:pPr>
                                    <w:pStyle w:val="12"/>
                                    <w:spacing w:before="34"/>
                                    <w:ind w:left="54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05"/>
                                      <w:sz w:val="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1BD90B98">
                                  <w:pPr>
                                    <w:pStyle w:val="12"/>
                                    <w:spacing w:before="34"/>
                                    <w:ind w:right="31"/>
                                    <w:jc w:val="right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05"/>
                                      <w:sz w:val="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5B8F02F8">
                                  <w:pPr>
                                    <w:pStyle w:val="12"/>
                                    <w:spacing w:before="32"/>
                                    <w:ind w:left="31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sz w:val="9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04AED142">
                                  <w:pPr>
                                    <w:pStyle w:val="12"/>
                                    <w:spacing w:before="36"/>
                                    <w:ind w:left="78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sz w:val="9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7701D348">
                                  <w:pPr>
                                    <w:pStyle w:val="12"/>
                                    <w:spacing w:before="36"/>
                                    <w:ind w:left="54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sz w:val="9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top w:val="double" w:color="0B0B09" w:sz="4" w:space="0"/>
                                    <w:right w:val="nil"/>
                                  </w:tcBorders>
                                </w:tcPr>
                                <w:p w14:paraId="2F70B2F0">
                                  <w:pPr>
                                    <w:pStyle w:val="12"/>
                                    <w:spacing w:before="36"/>
                                    <w:ind w:left="7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sz w:val="9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2EFE876E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8" o:spid="_x0000_s1026" o:spt="202" type="#_x0000_t202" style="position:absolute;left:0pt;margin-left:219.15pt;margin-top:14.4pt;height:22.7pt;width:74.05pt;mso-position-horizontal-relative:page;z-index:251684864;mso-width-relative:page;mso-height-relative:page;" filled="f" stroked="f" coordsize="21600,21600" o:gfxdata="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G089NkAAAAJAQAADwAAAAAAAAABACAAAAAiAAAAZHJzL2Rvd25yZXYueG1sUEsBAhQAFAAA&#10;AAgAh07iQM4oY4u1AQAAdw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5" w:type="dxa"/>
                        <w:tblBorders>
                          <w:top w:val="single" w:color="0B0B09" w:sz="4" w:space="0"/>
                          <w:left w:val="single" w:color="0B0B09" w:sz="4" w:space="0"/>
                          <w:bottom w:val="single" w:color="0B0B09" w:sz="4" w:space="0"/>
                          <w:right w:val="single" w:color="0B0B09" w:sz="4" w:space="0"/>
                          <w:insideH w:val="single" w:color="0B0B09" w:sz="4" w:space="0"/>
                          <w:insideV w:val="single" w:color="0B0B09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24"/>
                        <w:gridCol w:w="224"/>
                        <w:gridCol w:w="224"/>
                        <w:gridCol w:w="224"/>
                        <w:gridCol w:w="224"/>
                        <w:gridCol w:w="229"/>
                      </w:tblGrid>
                      <w:tr w14:paraId="2F04E1A7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atLeast"/>
                        </w:trPr>
                        <w:tc>
                          <w:tcPr>
                            <w:tcW w:w="224" w:type="dxa"/>
                            <w:tcBorders>
                              <w:bottom w:val="double" w:color="0B0B09" w:sz="4" w:space="0"/>
                            </w:tcBorders>
                          </w:tcPr>
                          <w:p w14:paraId="62DF9E91">
                            <w:pPr>
                              <w:pStyle w:val="12"/>
                              <w:spacing w:before="32"/>
                              <w:ind w:left="54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05"/>
                                <w:sz w:val="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4" w:type="dxa"/>
                            <w:tcBorders>
                              <w:bottom w:val="double" w:color="0B0B09" w:sz="4" w:space="0"/>
                            </w:tcBorders>
                          </w:tcPr>
                          <w:p w14:paraId="3D0AF8B0">
                            <w:pPr>
                              <w:pStyle w:val="12"/>
                              <w:spacing w:before="32"/>
                              <w:ind w:right="31"/>
                              <w:jc w:val="righ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05"/>
                                <w:sz w:val="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4" w:type="dxa"/>
                            <w:tcBorders>
                              <w:bottom w:val="double" w:color="0B0B09" w:sz="4" w:space="0"/>
                            </w:tcBorders>
                          </w:tcPr>
                          <w:p w14:paraId="4157FB8B">
                            <w:pPr>
                              <w:pStyle w:val="12"/>
                              <w:spacing w:before="30"/>
                              <w:ind w:left="31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9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4" w:type="dxa"/>
                            <w:tcBorders>
                              <w:bottom w:val="double" w:color="0B0B09" w:sz="4" w:space="0"/>
                            </w:tcBorders>
                          </w:tcPr>
                          <w:p w14:paraId="74DABB6A">
                            <w:pPr>
                              <w:pStyle w:val="12"/>
                              <w:spacing w:before="33"/>
                              <w:ind w:left="78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9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4" w:type="dxa"/>
                            <w:tcBorders>
                              <w:bottom w:val="double" w:color="0B0B09" w:sz="4" w:space="0"/>
                            </w:tcBorders>
                          </w:tcPr>
                          <w:p w14:paraId="37919633">
                            <w:pPr>
                              <w:pStyle w:val="12"/>
                              <w:spacing w:before="33"/>
                              <w:ind w:left="54" w:right="6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9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9" w:type="dxa"/>
                            <w:tcBorders>
                              <w:bottom w:val="double" w:color="0B0B09" w:sz="4" w:space="0"/>
                              <w:right w:val="nil"/>
                            </w:tcBorders>
                          </w:tcPr>
                          <w:p w14:paraId="690AB6AA">
                            <w:pPr>
                              <w:pStyle w:val="12"/>
                              <w:spacing w:before="33"/>
                              <w:ind w:left="7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9"/>
                              </w:rPr>
                              <w:t>Y</w:t>
                            </w:r>
                          </w:p>
                        </w:tc>
                      </w:tr>
                      <w:tr w14:paraId="5CDF2075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atLeast"/>
                        </w:trPr>
                        <w:tc>
                          <w:tcPr>
                            <w:tcW w:w="224" w:type="dxa"/>
                            <w:tcBorders>
                              <w:top w:val="double" w:color="0B0B09" w:sz="4" w:space="0"/>
                            </w:tcBorders>
                          </w:tcPr>
                          <w:p w14:paraId="0B2CCAB0">
                            <w:pPr>
                              <w:pStyle w:val="12"/>
                              <w:spacing w:before="34"/>
                              <w:ind w:left="54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05"/>
                                <w:sz w:val="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4" w:type="dxa"/>
                            <w:tcBorders>
                              <w:top w:val="double" w:color="0B0B09" w:sz="4" w:space="0"/>
                            </w:tcBorders>
                          </w:tcPr>
                          <w:p w14:paraId="1BD90B98">
                            <w:pPr>
                              <w:pStyle w:val="12"/>
                              <w:spacing w:before="34"/>
                              <w:ind w:right="31"/>
                              <w:jc w:val="righ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05"/>
                                <w:sz w:val="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4" w:type="dxa"/>
                            <w:tcBorders>
                              <w:top w:val="double" w:color="0B0B09" w:sz="4" w:space="0"/>
                            </w:tcBorders>
                          </w:tcPr>
                          <w:p w14:paraId="5B8F02F8">
                            <w:pPr>
                              <w:pStyle w:val="12"/>
                              <w:spacing w:before="32"/>
                              <w:ind w:left="31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9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4" w:type="dxa"/>
                            <w:tcBorders>
                              <w:top w:val="double" w:color="0B0B09" w:sz="4" w:space="0"/>
                            </w:tcBorders>
                          </w:tcPr>
                          <w:p w14:paraId="04AED142">
                            <w:pPr>
                              <w:pStyle w:val="12"/>
                              <w:spacing w:before="36"/>
                              <w:ind w:left="78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9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4" w:type="dxa"/>
                            <w:tcBorders>
                              <w:top w:val="double" w:color="0B0B09" w:sz="4" w:space="0"/>
                            </w:tcBorders>
                          </w:tcPr>
                          <w:p w14:paraId="7701D348">
                            <w:pPr>
                              <w:pStyle w:val="12"/>
                              <w:spacing w:before="36"/>
                              <w:ind w:left="54" w:right="6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9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9" w:type="dxa"/>
                            <w:tcBorders>
                              <w:top w:val="double" w:color="0B0B09" w:sz="4" w:space="0"/>
                              <w:right w:val="nil"/>
                            </w:tcBorders>
                          </w:tcPr>
                          <w:p w14:paraId="2F70B2F0">
                            <w:pPr>
                              <w:pStyle w:val="12"/>
                              <w:spacing w:before="36"/>
                              <w:ind w:left="7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9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2EFE876E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b/>
          <w:color w:val="0B0B09"/>
          <w:w w:val="90"/>
          <w:sz w:val="11"/>
        </w:rPr>
        <w:t>(Please</w:t>
      </w:r>
      <w:r>
        <w:rPr>
          <w:rFonts w:ascii="Cambria"/>
          <w:b/>
          <w:color w:val="0B0B09"/>
          <w:spacing w:val="23"/>
          <w:sz w:val="11"/>
        </w:rPr>
        <w:t xml:space="preserve"> </w:t>
      </w:r>
      <w:r>
        <w:rPr>
          <w:rFonts w:ascii="Cambria"/>
          <w:b/>
          <w:color w:val="0B0B09"/>
          <w:w w:val="90"/>
          <w:sz w:val="11"/>
        </w:rPr>
        <w:t>any</w:t>
      </w:r>
      <w:r>
        <w:rPr>
          <w:rFonts w:ascii="Cambria"/>
          <w:b/>
          <w:color w:val="0B0B09"/>
          <w:spacing w:val="-3"/>
          <w:w w:val="90"/>
          <w:sz w:val="11"/>
        </w:rPr>
        <w:t xml:space="preserve"> </w:t>
      </w:r>
      <w:r>
        <w:rPr>
          <w:rFonts w:ascii="Cambria"/>
          <w:b/>
          <w:color w:val="0B0B09"/>
          <w:spacing w:val="-4"/>
          <w:w w:val="90"/>
          <w:sz w:val="11"/>
        </w:rPr>
        <w:t>one)</w:t>
      </w:r>
    </w:p>
    <w:p w14:paraId="2671E8A4">
      <w:pPr>
        <w:pStyle w:val="9"/>
        <w:spacing w:before="30"/>
        <w:rPr>
          <w:rFonts w:ascii="Cambria"/>
          <w:b/>
        </w:rPr>
      </w:pPr>
    </w:p>
    <w:p w14:paraId="0EBD5B3C">
      <w:pPr>
        <w:spacing w:before="0"/>
        <w:ind w:left="280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sz w:val="12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1731645</wp:posOffset>
                </wp:positionH>
                <wp:positionV relativeFrom="paragraph">
                  <wp:posOffset>0</wp:posOffset>
                </wp:positionV>
                <wp:extent cx="111760" cy="106045"/>
                <wp:effectExtent l="0" t="0" r="0" b="0"/>
                <wp:wrapNone/>
                <wp:docPr id="359" name="Graphic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106045">
                              <a:moveTo>
                                <a:pt x="0" y="105435"/>
                              </a:moveTo>
                              <a:lnTo>
                                <a:pt x="111760" y="105435"/>
                              </a:lnTo>
                              <a:lnTo>
                                <a:pt x="111760" y="0"/>
                              </a:lnTo>
                              <a:lnTo>
                                <a:pt x="0" y="0"/>
                              </a:lnTo>
                              <a:lnTo>
                                <a:pt x="0" y="105435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59" o:spid="_x0000_s1026" o:spt="100" style="position:absolute;left:0pt;margin-left:136.35pt;margin-top:0pt;height:8.35pt;width:8.8pt;mso-position-horizontal-relative:page;z-index:251675648;mso-width-relative:page;mso-height-relative:page;" filled="f" stroked="t" coordsize="111760,106045" o:gfxdata="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13+oGdYAAAAHAQAADwAAAAAAAAABACAAAAAiAAAAZHJzL2Rv&#10;d25yZXYueG1sUEsBAhQAFAAAAAgAh07iQBVJaG88AgAAEgUAAA4AAAAAAAAAAQAgAAAAJQEAAGRy&#10;cy9lMm9Eb2MueG1sUEsFBgAAAAAGAAYAWQEAANMFAAAAAA==&#10;" path="m0,105435l111760,105435,111760,0,0,0,0,105435xe">
                <v:fill on="f" focussize="0,0"/>
                <v:stroke weight="0.49992125984252pt" color="#0B0B0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Microsoft Sans Serif"/>
          <w:color w:val="0B0B09"/>
          <w:w w:val="105"/>
          <w:sz w:val="12"/>
        </w:rPr>
        <w:t>Monthly</w:t>
      </w:r>
      <w:r>
        <w:rPr>
          <w:rFonts w:ascii="Microsoft Sans Serif"/>
          <w:color w:val="0B0B09"/>
          <w:spacing w:val="49"/>
          <w:w w:val="105"/>
          <w:sz w:val="12"/>
        </w:rPr>
        <w:t xml:space="preserve"> </w:t>
      </w:r>
      <w:r>
        <w:rPr>
          <w:rFonts w:ascii="Microsoft Sans Serif"/>
          <w:color w:val="0B0B09"/>
          <w:spacing w:val="-2"/>
          <w:w w:val="105"/>
          <w:sz w:val="12"/>
        </w:rPr>
        <w:t>(Default)</w:t>
      </w:r>
    </w:p>
    <w:p w14:paraId="1B4E6A7D">
      <w:pPr>
        <w:spacing w:before="0" w:line="240" w:lineRule="auto"/>
        <w:rPr>
          <w:rFonts w:ascii="Microsoft Sans Serif"/>
          <w:sz w:val="12"/>
        </w:rPr>
      </w:pPr>
      <w:r>
        <w:br w:type="column"/>
      </w:r>
    </w:p>
    <w:p w14:paraId="173AC167">
      <w:pPr>
        <w:pStyle w:val="9"/>
        <w:spacing w:before="57"/>
        <w:rPr>
          <w:rFonts w:ascii="Microsoft Sans Serif"/>
          <w:sz w:val="12"/>
        </w:rPr>
      </w:pPr>
    </w:p>
    <w:p w14:paraId="4E783806">
      <w:pPr>
        <w:spacing w:before="0"/>
        <w:ind w:left="8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B0B09"/>
          <w:spacing w:val="-4"/>
          <w:sz w:val="12"/>
        </w:rPr>
        <w:t>From</w:t>
      </w:r>
    </w:p>
    <w:p w14:paraId="6DE2DE0C">
      <w:pPr>
        <w:spacing w:before="0" w:line="160" w:lineRule="exact"/>
        <w:ind w:left="0" w:right="0" w:firstLine="0"/>
        <w:jc w:val="right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0B0B09"/>
          <w:spacing w:val="-2"/>
          <w:sz w:val="14"/>
        </w:rPr>
        <w:t>Amount</w:t>
      </w:r>
    </w:p>
    <w:p w14:paraId="66DDAD4F">
      <w:pPr>
        <w:pStyle w:val="9"/>
        <w:spacing w:before="4"/>
        <w:rPr>
          <w:rFonts w:ascii="Arial"/>
          <w:b/>
          <w:sz w:val="7"/>
        </w:rPr>
      </w:pPr>
      <w:r>
        <w:rPr>
          <w:rFonts w:ascii="Arial"/>
          <w:b/>
          <w:sz w:val="7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3850640</wp:posOffset>
                </wp:positionH>
                <wp:positionV relativeFrom="paragraph">
                  <wp:posOffset>68580</wp:posOffset>
                </wp:positionV>
                <wp:extent cx="366395" cy="152400"/>
                <wp:effectExtent l="0" t="0" r="0" b="0"/>
                <wp:wrapTopAndBottom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95" cy="152400"/>
                          <a:chOff x="0" y="0"/>
                          <a:chExt cx="366395" cy="152400"/>
                        </a:xfrm>
                      </wpg:grpSpPr>
                      <wps:wsp>
                        <wps:cNvPr id="361" name="Textbox 361"/>
                        <wps:cNvSpPr txBox="1"/>
                        <wps:spPr>
                          <a:xfrm>
                            <a:off x="182930" y="3175"/>
                            <a:ext cx="180340" cy="1460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EF22DA">
                              <w:pPr>
                                <w:spacing w:before="50"/>
                                <w:ind w:left="77" w:right="0" w:firstLine="0"/>
                                <w:jc w:val="lef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9E9E8"/>
                                  <w:spacing w:val="-10"/>
                                  <w:sz w:val="9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3175" y="3175"/>
                            <a:ext cx="180340" cy="1460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D5F5391">
                              <w:pPr>
                                <w:spacing w:before="50"/>
                                <w:ind w:left="15" w:right="0" w:firstLine="0"/>
                                <w:jc w:val="center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9E9E8"/>
                                  <w:spacing w:val="-10"/>
                                  <w:sz w:val="9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3.2pt;margin-top:5.4pt;height:12pt;width:28.85pt;mso-position-horizontal-relative:page;mso-wrap-distance-bottom:0pt;mso-wrap-distance-top:0pt;z-index:-251603968;mso-width-relative:page;mso-height-relative:page;" coordsize="366395,152400" o:gfxdata="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4X/bl2AAAAAkBAAAPAAAAAAAAAAEAIAAAACIAAABkcnMvZG93bnJldi54bWxQSwEC&#10;FAAUAAAACACHTuJAK3Ort2YCAAAUBwAADgAAAAAAAAABACAAAAAnAQAAZHJzL2Uyb0RvYy54bWxQ&#10;SwUGAAAAAAYABgBZAQAA/wUAAAAA&#10;">
                <o:lock v:ext="edit" aspectratio="f"/>
                <v:shape id="Textbox 361" o:spid="_x0000_s1026" o:spt="202" type="#_x0000_t202" style="position:absolute;left:182930;top:3175;height:146050;width:180340;" filled="f" stroked="t" coordsize="21600,21600" o:gfxdata="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+QTEr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>
                    <w:txbxContent>
                      <w:p w14:paraId="0EEF22DA">
                        <w:pPr>
                          <w:spacing w:before="50"/>
                          <w:ind w:left="77" w:right="0" w:firstLine="0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E9E9E8"/>
                            <w:spacing w:val="-10"/>
                            <w:sz w:val="9"/>
                          </w:rPr>
                          <w:t>D</w:t>
                        </w:r>
                      </w:p>
                    </w:txbxContent>
                  </v:textbox>
                </v:shape>
                <v:shape id="Textbox 362" o:spid="_x0000_s1026" o:spt="202" type="#_x0000_t202" style="position:absolute;left:3175;top:3175;height:146050;width:180340;" filled="f" stroked="t" coordsize="21600,21600" o:gfxdata="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aNZ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>
                    <w:txbxContent>
                      <w:p w14:paraId="6D5F5391">
                        <w:pPr>
                          <w:spacing w:before="50"/>
                          <w:ind w:left="15" w:right="0" w:firstLine="0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E9E9E8"/>
                            <w:spacing w:val="-10"/>
                            <w:sz w:val="9"/>
                          </w:rPr>
                          <w:t>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89ADD18">
      <w:pPr>
        <w:spacing w:before="1" w:line="4" w:lineRule="exact"/>
        <w:ind w:left="0" w:right="922" w:firstLine="0"/>
        <w:jc w:val="right"/>
        <w:rPr>
          <w:rFonts w:ascii="Cambria"/>
          <w:b/>
          <w:sz w:val="5"/>
        </w:rPr>
      </w:pPr>
      <w:r>
        <w:rPr>
          <w:rFonts w:ascii="Cambria"/>
          <w:b/>
          <w:color w:val="0B0B09"/>
          <w:spacing w:val="-5"/>
          <w:w w:val="110"/>
          <w:sz w:val="5"/>
        </w:rPr>
        <w:t>st</w:t>
      </w:r>
    </w:p>
    <w:p w14:paraId="37C85BD4">
      <w:pPr>
        <w:pStyle w:val="6"/>
        <w:spacing w:before="47"/>
        <w:ind w:left="559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0B0B09"/>
          <w:spacing w:val="-2"/>
        </w:rPr>
        <w:t>Amount</w:t>
      </w:r>
    </w:p>
    <w:p w14:paraId="5FAB48DB">
      <w:pPr>
        <w:spacing w:before="113" w:line="216" w:lineRule="exact"/>
        <w:ind w:left="25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0B0B09"/>
          <w:spacing w:val="-10"/>
          <w:sz w:val="19"/>
        </w:rPr>
        <w:t>₹</w:t>
      </w:r>
    </w:p>
    <w:p w14:paraId="792D828F">
      <w:pPr>
        <w:pStyle w:val="6"/>
        <w:spacing w:before="44"/>
        <w:ind w:left="666"/>
      </w:pPr>
      <w:r>
        <w:rPr>
          <w:b w:val="0"/>
        </w:rPr>
        <w:br w:type="column"/>
      </w:r>
      <w:r>
        <w:rPr>
          <w:color w:val="0B0B09"/>
          <w:spacing w:val="-2"/>
        </w:rPr>
        <w:t>Frequency</w:t>
      </w:r>
    </w:p>
    <w:p w14:paraId="408AFE40">
      <w:pPr>
        <w:spacing w:before="139"/>
        <w:ind w:left="66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sz w:val="12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234315</wp:posOffset>
                </wp:positionV>
                <wp:extent cx="100965" cy="92710"/>
                <wp:effectExtent l="0" t="0" r="0" b="0"/>
                <wp:wrapNone/>
                <wp:docPr id="363" name="Graphic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92710">
                              <a:moveTo>
                                <a:pt x="0" y="0"/>
                              </a:moveTo>
                              <a:lnTo>
                                <a:pt x="100685" y="0"/>
                              </a:lnTo>
                              <a:lnTo>
                                <a:pt x="100685" y="92405"/>
                              </a:lnTo>
                              <a:lnTo>
                                <a:pt x="0" y="924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63" o:spid="_x0000_s1026" o:spt="100" style="position:absolute;left:0pt;margin-left:460.1pt;margin-top:18.45pt;height:7.3pt;width:7.95pt;mso-position-horizontal-relative:page;z-index:251674624;mso-width-relative:page;mso-height-relative:page;" filled="f" stroked="t" coordsize="100965,92710" o:gfxdata="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d+ou52AAAAAkBAAAPAAAAAAAAAAEAIAAAACIAAABkcnMvZG93bnJl&#10;di54bWxQSwECFAAUAAAACACHTuJA1y8D5TYCAAAJBQAADgAAAAAAAAABACAAAAAnAQAAZHJzL2Uy&#10;b0RvYy54bWxQSwUGAAAAAAYABgBZAQAAzwUAAAAA&#10;" path="m0,0l100685,0,100685,92405,0,92405,0,0xe">
                <v:fill on="f" focussize="0,0"/>
                <v:stroke weight="0.5pt" color="#0B0B0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Microsoft Sans Serif"/>
          <w:sz w:val="12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90805</wp:posOffset>
                </wp:positionV>
                <wp:extent cx="100965" cy="92710"/>
                <wp:effectExtent l="0" t="0" r="0" b="0"/>
                <wp:wrapNone/>
                <wp:docPr id="364" name="Graphic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92710">
                              <a:moveTo>
                                <a:pt x="0" y="0"/>
                              </a:moveTo>
                              <a:lnTo>
                                <a:pt x="100685" y="0"/>
                              </a:lnTo>
                              <a:lnTo>
                                <a:pt x="100685" y="92405"/>
                              </a:lnTo>
                              <a:lnTo>
                                <a:pt x="0" y="924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64" o:spid="_x0000_s1026" o:spt="100" style="position:absolute;left:0pt;margin-left:460.1pt;margin-top:7.15pt;height:7.3pt;width:7.95pt;mso-position-horizontal-relative:page;z-index:251674624;mso-width-relative:page;mso-height-relative:page;" filled="f" stroked="t" coordsize="100965,92710" o:gfxdata="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qUrYU9gAAAAJAQAADwAAAAAAAAABACAAAAAiAAAAZHJzL2Rvd25y&#10;ZXYueG1sUEsBAhQAFAAAAAgAh07iQLFAiIY3AgAACQUAAA4AAAAAAAAAAQAgAAAAJwEAAGRycy9l&#10;Mm9Eb2MueG1sUEsFBgAAAAAGAAYAWQEAANAFAAAAAA==&#10;" path="m0,0l100685,0,100685,92405,0,92405,0,0xe">
                <v:fill on="f" focussize="0,0"/>
                <v:stroke weight="0.5pt" color="#0B0B0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Microsoft Sans Serif"/>
          <w:color w:val="0B0B09"/>
          <w:sz w:val="12"/>
        </w:rPr>
        <w:t>Half-</w:t>
      </w:r>
      <w:r>
        <w:rPr>
          <w:rFonts w:ascii="Microsoft Sans Serif"/>
          <w:color w:val="0B0B09"/>
          <w:spacing w:val="-2"/>
          <w:sz w:val="12"/>
        </w:rPr>
        <w:t>yearly</w:t>
      </w:r>
    </w:p>
    <w:p w14:paraId="6633C5EF">
      <w:pPr>
        <w:pStyle w:val="6"/>
        <w:spacing w:before="47"/>
        <w:ind w:left="118"/>
        <w:jc w:val="center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0B0B09"/>
          <w:spacing w:val="-2"/>
        </w:rPr>
        <w:t>Count</w:t>
      </w:r>
    </w:p>
    <w:p w14:paraId="08D4C425">
      <w:pPr>
        <w:spacing w:before="105"/>
        <w:ind w:left="37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B0B09"/>
          <w:spacing w:val="-4"/>
          <w:sz w:val="12"/>
        </w:rPr>
        <w:t>Increase</w:t>
      </w:r>
      <w:r>
        <w:rPr>
          <w:rFonts w:ascii="Microsoft Sans Serif"/>
          <w:color w:val="0B0B09"/>
          <w:spacing w:val="-1"/>
          <w:sz w:val="12"/>
        </w:rPr>
        <w:t xml:space="preserve"> </w:t>
      </w:r>
      <w:r>
        <w:rPr>
          <w:rFonts w:ascii="Microsoft Sans Serif"/>
          <w:color w:val="0B0B09"/>
          <w:spacing w:val="-4"/>
          <w:sz w:val="12"/>
        </w:rPr>
        <w:t>SIP</w:t>
      </w:r>
      <w:r>
        <w:rPr>
          <w:rFonts w:ascii="Microsoft Sans Serif"/>
          <w:color w:val="0B0B09"/>
          <w:sz w:val="12"/>
        </w:rPr>
        <w:t xml:space="preserve"> </w:t>
      </w:r>
      <w:r>
        <w:rPr>
          <w:rFonts w:ascii="Microsoft Sans Serif"/>
          <w:color w:val="0B0B09"/>
          <w:spacing w:val="-4"/>
          <w:sz w:val="12"/>
        </w:rPr>
        <w:t>amount</w:t>
      </w:r>
    </w:p>
    <w:p w14:paraId="72F5D124">
      <w:pPr>
        <w:tabs>
          <w:tab w:val="left" w:pos="925"/>
        </w:tabs>
        <w:spacing w:before="12" w:line="76" w:lineRule="exact"/>
        <w:ind w:left="41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B0B09"/>
          <w:sz w:val="12"/>
          <w:u w:val="single" w:color="0B0B09"/>
        </w:rPr>
        <w:tab/>
      </w:r>
      <w:r>
        <w:rPr>
          <w:rFonts w:ascii="Microsoft Sans Serif"/>
          <w:color w:val="0B0B09"/>
          <w:spacing w:val="-2"/>
          <w:w w:val="105"/>
          <w:sz w:val="12"/>
          <w:u w:val="single" w:color="0B0B09"/>
        </w:rPr>
        <w:t>t</w:t>
      </w:r>
      <w:r>
        <w:rPr>
          <w:rFonts w:ascii="Microsoft Sans Serif"/>
          <w:color w:val="0B0B09"/>
          <w:spacing w:val="-2"/>
          <w:w w:val="105"/>
          <w:sz w:val="12"/>
        </w:rPr>
        <w:t>ime(s)</w:t>
      </w:r>
    </w:p>
    <w:p w14:paraId="34EE6461">
      <w:pPr>
        <w:spacing w:after="0" w:line="76" w:lineRule="exact"/>
        <w:jc w:val="left"/>
        <w:rPr>
          <w:rFonts w:ascii="Microsoft Sans Serif"/>
          <w:sz w:val="12"/>
        </w:rPr>
        <w:sectPr>
          <w:type w:val="continuous"/>
          <w:pgSz w:w="11910" w:h="16840"/>
          <w:pgMar w:top="0" w:right="141" w:bottom="0" w:left="141" w:header="720" w:footer="720" w:gutter="0"/>
          <w:cols w:equalWidth="0" w:num="6">
            <w:col w:w="3828" w:space="40"/>
            <w:col w:w="370" w:space="39"/>
            <w:col w:w="3224" w:space="39"/>
            <w:col w:w="1017" w:space="39"/>
            <w:col w:w="1266" w:space="40"/>
            <w:col w:w="1726"/>
          </w:cols>
        </w:sectPr>
      </w:pPr>
    </w:p>
    <w:p w14:paraId="025ED930">
      <w:pPr>
        <w:tabs>
          <w:tab w:val="left" w:pos="774"/>
        </w:tabs>
        <w:spacing w:before="28"/>
        <w:ind w:left="0" w:right="0" w:firstLine="0"/>
        <w:jc w:val="right"/>
        <w:rPr>
          <w:rFonts w:ascii="Microsoft Sans Serif"/>
          <w:position w:val="4"/>
          <w:sz w:val="6"/>
        </w:rPr>
      </w:pPr>
      <w:r>
        <w:rPr>
          <w:rFonts w:ascii="Microsoft Sans Serif"/>
          <w:position w:val="4"/>
          <w:sz w:val="6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1731645</wp:posOffset>
                </wp:positionH>
                <wp:positionV relativeFrom="paragraph">
                  <wp:posOffset>9525</wp:posOffset>
                </wp:positionV>
                <wp:extent cx="111760" cy="106045"/>
                <wp:effectExtent l="0" t="0" r="0" b="0"/>
                <wp:wrapNone/>
                <wp:docPr id="365" name="Graphic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106045">
                              <a:moveTo>
                                <a:pt x="0" y="105422"/>
                              </a:moveTo>
                              <a:lnTo>
                                <a:pt x="111760" y="105422"/>
                              </a:lnTo>
                              <a:lnTo>
                                <a:pt x="111760" y="0"/>
                              </a:lnTo>
                              <a:lnTo>
                                <a:pt x="0" y="0"/>
                              </a:lnTo>
                              <a:lnTo>
                                <a:pt x="0" y="105422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65" o:spid="_x0000_s1026" o:spt="100" style="position:absolute;left:0pt;margin-left:136.35pt;margin-top:0.75pt;height:8.35pt;width:8.8pt;mso-position-horizontal-relative:page;z-index:251675648;mso-width-relative:page;mso-height-relative:page;" filled="f" stroked="t" coordsize="111760,106045" o:gfxdata="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HSchI9YAAAAIAQAADwAAAAAAAAABACAAAAAiAAAAZHJzL2Rv&#10;d25yZXYueG1sUEsBAhQAFAAAAAgAh07iQBGsnWU8AgAAEgUAAA4AAAAAAAAAAQAgAAAAJQEAAGRy&#10;cy9lMm9Eb2MueG1sUEsFBgAAAAAGAAYAWQEAANMFAAAAAA==&#10;" path="m0,105422l111760,105422,111760,0,0,0,0,105422xe">
                <v:fill on="f" focussize="0,0"/>
                <v:stroke weight="0.5pt" color="#0B0B0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Microsoft Sans Serif"/>
          <w:color w:val="0B0B09"/>
          <w:spacing w:val="-2"/>
          <w:sz w:val="12"/>
        </w:rPr>
        <w:t>Quarterly</w:t>
      </w:r>
      <w:r>
        <w:rPr>
          <w:rFonts w:ascii="Microsoft Sans Serif"/>
          <w:color w:val="0B0B09"/>
          <w:sz w:val="12"/>
        </w:rPr>
        <w:tab/>
      </w:r>
      <w:r>
        <w:rPr>
          <w:rFonts w:ascii="Microsoft Sans Serif"/>
          <w:color w:val="0B0B09"/>
          <w:sz w:val="12"/>
        </w:rPr>
        <w:t>Yearly</w:t>
      </w:r>
      <w:r>
        <w:rPr>
          <w:rFonts w:ascii="Microsoft Sans Serif"/>
          <w:color w:val="0B0B09"/>
          <w:spacing w:val="-5"/>
          <w:sz w:val="12"/>
        </w:rPr>
        <w:t xml:space="preserve"> </w:t>
      </w:r>
      <w:r>
        <w:rPr>
          <w:rFonts w:ascii="Microsoft Sans Serif"/>
          <w:color w:val="0B0B09"/>
          <w:spacing w:val="-5"/>
          <w:position w:val="-1"/>
          <w:sz w:val="12"/>
        </w:rPr>
        <w:t>To</w:t>
      </w:r>
      <w:r>
        <w:rPr>
          <w:rFonts w:ascii="Microsoft Sans Serif"/>
          <w:color w:val="0B0B09"/>
          <w:spacing w:val="-5"/>
          <w:position w:val="4"/>
          <w:sz w:val="6"/>
        </w:rPr>
        <w:t>$</w:t>
      </w:r>
    </w:p>
    <w:p w14:paraId="0B131A65">
      <w:pPr>
        <w:spacing w:before="15" w:line="204" w:lineRule="auto"/>
        <w:ind w:left="1550" w:right="0" w:firstLine="29"/>
        <w:jc w:val="left"/>
        <w:rPr>
          <w:rFonts w:ascii="Microsoft Sans Serif"/>
          <w:sz w:val="10"/>
        </w:rPr>
      </w:pPr>
      <w:r>
        <w:br w:type="column"/>
      </w:r>
      <w:r>
        <w:rPr>
          <w:rFonts w:ascii="Microsoft Sans Serif"/>
          <w:color w:val="0B0B09"/>
          <w:w w:val="105"/>
          <w:sz w:val="10"/>
        </w:rPr>
        <w:t>(Any</w:t>
      </w:r>
      <w:r>
        <w:rPr>
          <w:rFonts w:ascii="Microsoft Sans Serif"/>
          <w:color w:val="0B0B09"/>
          <w:spacing w:val="-3"/>
          <w:w w:val="105"/>
          <w:sz w:val="10"/>
        </w:rPr>
        <w:t xml:space="preserve"> </w:t>
      </w:r>
      <w:r>
        <w:rPr>
          <w:rFonts w:ascii="Microsoft Sans Serif"/>
          <w:color w:val="0B0B09"/>
          <w:w w:val="105"/>
          <w:sz w:val="10"/>
        </w:rPr>
        <w:t>date</w:t>
      </w:r>
      <w:r>
        <w:rPr>
          <w:rFonts w:ascii="Microsoft Sans Serif"/>
          <w:color w:val="0B0B09"/>
          <w:spacing w:val="-3"/>
          <w:w w:val="105"/>
          <w:sz w:val="10"/>
        </w:rPr>
        <w:t xml:space="preserve"> </w:t>
      </w:r>
      <w:r>
        <w:rPr>
          <w:rFonts w:ascii="Microsoft Sans Serif"/>
          <w:color w:val="0B0B09"/>
          <w:w w:val="105"/>
          <w:sz w:val="10"/>
        </w:rPr>
        <w:t>from</w:t>
      </w:r>
      <w:r>
        <w:rPr>
          <w:rFonts w:ascii="Microsoft Sans Serif"/>
          <w:color w:val="0B0B09"/>
          <w:spacing w:val="-3"/>
          <w:w w:val="105"/>
          <w:sz w:val="10"/>
        </w:rPr>
        <w:t xml:space="preserve"> </w:t>
      </w:r>
      <w:r>
        <w:rPr>
          <w:rFonts w:ascii="Microsoft Sans Serif"/>
          <w:color w:val="0B0B09"/>
          <w:w w:val="105"/>
          <w:sz w:val="10"/>
        </w:rPr>
        <w:t>1</w:t>
      </w:r>
      <w:r>
        <w:rPr>
          <w:rFonts w:ascii="Microsoft Sans Serif"/>
          <w:color w:val="0B0B09"/>
          <w:spacing w:val="37"/>
          <w:w w:val="105"/>
          <w:sz w:val="10"/>
        </w:rPr>
        <w:t xml:space="preserve"> </w:t>
      </w:r>
      <w:r>
        <w:rPr>
          <w:rFonts w:ascii="Microsoft Sans Serif"/>
          <w:color w:val="0B0B09"/>
          <w:w w:val="105"/>
          <w:sz w:val="10"/>
        </w:rPr>
        <w:t>to</w:t>
      </w:r>
      <w:r>
        <w:rPr>
          <w:rFonts w:ascii="Microsoft Sans Serif"/>
          <w:color w:val="0B0B09"/>
          <w:spacing w:val="40"/>
          <w:w w:val="105"/>
          <w:sz w:val="10"/>
        </w:rPr>
        <w:t xml:space="preserve"> </w:t>
      </w:r>
      <w:r>
        <w:rPr>
          <w:rFonts w:ascii="Microsoft Sans Serif"/>
          <w:color w:val="0B0B09"/>
          <w:sz w:val="10"/>
        </w:rPr>
        <w:t>28</w:t>
      </w:r>
      <w:r>
        <w:rPr>
          <w:rFonts w:ascii="Cambria"/>
          <w:b/>
          <w:color w:val="0B0B09"/>
          <w:position w:val="5"/>
          <w:sz w:val="5"/>
        </w:rPr>
        <w:t>th</w:t>
      </w:r>
      <w:r>
        <w:rPr>
          <w:rFonts w:ascii="Cambria"/>
          <w:b/>
          <w:color w:val="0B0B09"/>
          <w:spacing w:val="6"/>
          <w:position w:val="5"/>
          <w:sz w:val="5"/>
        </w:rPr>
        <w:t xml:space="preserve"> </w:t>
      </w:r>
      <w:r>
        <w:rPr>
          <w:rFonts w:ascii="Microsoft Sans Serif"/>
          <w:color w:val="0B0B09"/>
          <w:sz w:val="10"/>
        </w:rPr>
        <w:t>of</w:t>
      </w:r>
      <w:r>
        <w:rPr>
          <w:rFonts w:ascii="Microsoft Sans Serif"/>
          <w:color w:val="0B0B09"/>
          <w:spacing w:val="-8"/>
          <w:sz w:val="10"/>
        </w:rPr>
        <w:t xml:space="preserve"> </w:t>
      </w:r>
      <w:r>
        <w:rPr>
          <w:rFonts w:ascii="Microsoft Sans Serif"/>
          <w:color w:val="0B0B09"/>
          <w:sz w:val="10"/>
        </w:rPr>
        <w:t>a</w:t>
      </w:r>
      <w:r>
        <w:rPr>
          <w:rFonts w:ascii="Microsoft Sans Serif"/>
          <w:color w:val="0B0B09"/>
          <w:spacing w:val="-8"/>
          <w:sz w:val="10"/>
        </w:rPr>
        <w:t xml:space="preserve"> </w:t>
      </w:r>
      <w:r>
        <w:rPr>
          <w:rFonts w:ascii="Microsoft Sans Serif"/>
          <w:color w:val="0B0B09"/>
          <w:sz w:val="10"/>
        </w:rPr>
        <w:t>given</w:t>
      </w:r>
      <w:r>
        <w:rPr>
          <w:rFonts w:ascii="Microsoft Sans Serif"/>
          <w:color w:val="0B0B09"/>
          <w:spacing w:val="-8"/>
          <w:sz w:val="10"/>
        </w:rPr>
        <w:t xml:space="preserve"> </w:t>
      </w:r>
      <w:r>
        <w:rPr>
          <w:rFonts w:ascii="Microsoft Sans Serif"/>
          <w:color w:val="0B0B09"/>
          <w:spacing w:val="-2"/>
          <w:sz w:val="10"/>
        </w:rPr>
        <w:t>month)</w:t>
      </w:r>
    </w:p>
    <w:p w14:paraId="5C9EF22A">
      <w:pPr>
        <w:spacing w:before="40"/>
        <w:ind w:left="275" w:right="0" w:firstLine="0"/>
        <w:jc w:val="left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0B0B09"/>
          <w:spacing w:val="-2"/>
          <w:w w:val="105"/>
          <w:sz w:val="12"/>
        </w:rPr>
        <w:t>(in</w:t>
      </w:r>
      <w:r>
        <w:rPr>
          <w:rFonts w:ascii="Microsoft Sans Serif"/>
          <w:color w:val="0B0B09"/>
          <w:spacing w:val="-4"/>
          <w:w w:val="105"/>
          <w:sz w:val="12"/>
        </w:rPr>
        <w:t xml:space="preserve"> </w:t>
      </w:r>
      <w:r>
        <w:rPr>
          <w:rFonts w:ascii="Microsoft Sans Serif"/>
          <w:color w:val="0B0B09"/>
          <w:spacing w:val="-2"/>
          <w:w w:val="105"/>
          <w:sz w:val="12"/>
        </w:rPr>
        <w:t>figures)</w:t>
      </w:r>
    </w:p>
    <w:p w14:paraId="1D078D32">
      <w:pPr>
        <w:pStyle w:val="9"/>
        <w:spacing w:before="48"/>
        <w:ind w:left="86"/>
        <w:rPr>
          <w:rFonts w:ascii="Microsoft Sans Serif" w:hAnsi="Microsoft Sans Serif"/>
          <w:position w:val="1"/>
        </w:rPr>
      </w:pPr>
      <w:r>
        <w:br w:type="column"/>
      </w:r>
      <w:r>
        <w:rPr>
          <w:rFonts w:ascii="Microsoft Sans Serif" w:hAnsi="Microsoft Sans Serif"/>
          <w:color w:val="0B0B09"/>
          <w:w w:val="105"/>
          <w:position w:val="1"/>
        </w:rPr>
        <w:t>(Multiples</w:t>
      </w:r>
      <w:r>
        <w:rPr>
          <w:rFonts w:ascii="Microsoft Sans Serif" w:hAnsi="Microsoft Sans Serif"/>
          <w:color w:val="0B0B09"/>
          <w:spacing w:val="-5"/>
          <w:w w:val="105"/>
          <w:position w:val="1"/>
        </w:rPr>
        <w:t xml:space="preserve"> </w:t>
      </w:r>
      <w:r>
        <w:rPr>
          <w:rFonts w:ascii="Microsoft Sans Serif" w:hAnsi="Microsoft Sans Serif"/>
          <w:color w:val="0B0B09"/>
          <w:w w:val="105"/>
          <w:position w:val="1"/>
        </w:rPr>
        <w:t>of</w:t>
      </w:r>
      <w:r>
        <w:rPr>
          <w:rFonts w:ascii="Microsoft Sans Serif" w:hAnsi="Microsoft Sans Serif"/>
          <w:color w:val="0B0B09"/>
          <w:spacing w:val="-3"/>
          <w:w w:val="105"/>
          <w:position w:val="1"/>
        </w:rPr>
        <w:t xml:space="preserve"> </w:t>
      </w:r>
      <w:r>
        <w:rPr>
          <w:rFonts w:ascii="Trebuchet MS" w:hAnsi="Trebuchet MS"/>
          <w:color w:val="0B0B09"/>
          <w:w w:val="105"/>
        </w:rPr>
        <w:t>₹</w:t>
      </w:r>
      <w:r>
        <w:rPr>
          <w:rFonts w:ascii="Trebuchet MS" w:hAnsi="Trebuchet MS"/>
          <w:color w:val="0B0B09"/>
          <w:spacing w:val="-17"/>
          <w:w w:val="105"/>
        </w:rPr>
        <w:t xml:space="preserve"> </w:t>
      </w:r>
      <w:r>
        <w:rPr>
          <w:rFonts w:ascii="Microsoft Sans Serif" w:hAnsi="Microsoft Sans Serif"/>
          <w:color w:val="0B0B09"/>
          <w:w w:val="105"/>
          <w:position w:val="1"/>
        </w:rPr>
        <w:t>100</w:t>
      </w:r>
      <w:r>
        <w:rPr>
          <w:rFonts w:ascii="Microsoft Sans Serif" w:hAnsi="Microsoft Sans Serif"/>
          <w:color w:val="0B0B09"/>
          <w:spacing w:val="-4"/>
          <w:w w:val="105"/>
          <w:position w:val="1"/>
        </w:rPr>
        <w:t xml:space="preserve"> </w:t>
      </w:r>
      <w:r>
        <w:rPr>
          <w:rFonts w:ascii="Microsoft Sans Serif" w:hAnsi="Microsoft Sans Serif"/>
          <w:color w:val="0B0B09"/>
          <w:spacing w:val="-2"/>
          <w:w w:val="105"/>
          <w:position w:val="1"/>
        </w:rPr>
        <w:t>only</w:t>
      </w:r>
      <w:r>
        <w:rPr>
          <w:rFonts w:ascii="Microsoft Sans Serif" w:hAnsi="Microsoft Sans Serif"/>
          <w:color w:val="0B0B09"/>
          <w:spacing w:val="-2"/>
          <w:w w:val="105"/>
          <w:position w:val="6"/>
          <w:sz w:val="5"/>
        </w:rPr>
        <w:t>**</w:t>
      </w:r>
      <w:r>
        <w:rPr>
          <w:rFonts w:ascii="Microsoft Sans Serif" w:hAnsi="Microsoft Sans Serif"/>
          <w:color w:val="0B0B09"/>
          <w:spacing w:val="-2"/>
          <w:w w:val="105"/>
          <w:position w:val="1"/>
        </w:rPr>
        <w:t>)</w:t>
      </w:r>
    </w:p>
    <w:p w14:paraId="34ACD7EB">
      <w:pPr>
        <w:spacing w:before="36"/>
        <w:ind w:left="236" w:right="0" w:firstLine="0"/>
        <w:jc w:val="left"/>
        <w:rPr>
          <w:rFonts w:ascii="Microsoft Sans Serif"/>
          <w:sz w:val="12"/>
        </w:rPr>
      </w:pPr>
      <w:r>
        <w:br w:type="column"/>
      </w:r>
      <w:r>
        <w:rPr>
          <w:rFonts w:ascii="Microsoft Sans Serif"/>
          <w:color w:val="0B0B09"/>
          <w:spacing w:val="-2"/>
          <w:sz w:val="12"/>
        </w:rPr>
        <w:t>Yearly</w:t>
      </w:r>
      <w:r>
        <w:rPr>
          <w:rFonts w:ascii="Microsoft Sans Serif"/>
          <w:color w:val="0B0B09"/>
          <w:spacing w:val="3"/>
          <w:sz w:val="12"/>
        </w:rPr>
        <w:t xml:space="preserve"> </w:t>
      </w:r>
      <w:r>
        <w:rPr>
          <w:rFonts w:ascii="Microsoft Sans Serif"/>
          <w:color w:val="0B0B09"/>
          <w:spacing w:val="-2"/>
          <w:sz w:val="12"/>
        </w:rPr>
        <w:t>(Default)</w:t>
      </w:r>
    </w:p>
    <w:p w14:paraId="2CBC7C8C">
      <w:pPr>
        <w:spacing w:before="77"/>
        <w:ind w:left="117" w:right="0" w:firstLine="0"/>
        <w:jc w:val="left"/>
        <w:rPr>
          <w:rFonts w:ascii="Microsoft Sans Serif"/>
          <w:sz w:val="10"/>
        </w:rPr>
      </w:pPr>
      <w:r>
        <w:br w:type="column"/>
      </w:r>
      <w:r>
        <w:rPr>
          <w:rFonts w:ascii="Microsoft Sans Serif"/>
          <w:color w:val="0B0B09"/>
          <w:w w:val="110"/>
          <w:sz w:val="10"/>
        </w:rPr>
        <w:t>(Default</w:t>
      </w:r>
      <w:r>
        <w:rPr>
          <w:rFonts w:ascii="Microsoft Sans Serif"/>
          <w:color w:val="0B0B09"/>
          <w:spacing w:val="-2"/>
          <w:w w:val="110"/>
          <w:sz w:val="10"/>
        </w:rPr>
        <w:t xml:space="preserve"> </w:t>
      </w:r>
      <w:r>
        <w:rPr>
          <w:rFonts w:ascii="Microsoft Sans Serif"/>
          <w:color w:val="0B0B09"/>
          <w:w w:val="110"/>
          <w:sz w:val="10"/>
        </w:rPr>
        <w:t>1</w:t>
      </w:r>
      <w:r>
        <w:rPr>
          <w:rFonts w:ascii="Microsoft Sans Serif"/>
          <w:color w:val="0B0B09"/>
          <w:spacing w:val="-1"/>
          <w:w w:val="110"/>
          <w:sz w:val="10"/>
        </w:rPr>
        <w:t xml:space="preserve"> </w:t>
      </w:r>
      <w:r>
        <w:rPr>
          <w:rFonts w:ascii="Microsoft Sans Serif"/>
          <w:color w:val="0B0B09"/>
          <w:spacing w:val="-2"/>
          <w:w w:val="110"/>
          <w:sz w:val="10"/>
        </w:rPr>
        <w:t>time)</w:t>
      </w:r>
    </w:p>
    <w:p w14:paraId="3EFCAC8B">
      <w:pPr>
        <w:spacing w:after="0"/>
        <w:jc w:val="left"/>
        <w:rPr>
          <w:rFonts w:ascii="Microsoft Sans Serif"/>
          <w:sz w:val="10"/>
        </w:rPr>
        <w:sectPr>
          <w:type w:val="continuous"/>
          <w:pgSz w:w="11910" w:h="16840"/>
          <w:pgMar w:top="0" w:right="141" w:bottom="0" w:left="141" w:header="720" w:footer="720" w:gutter="0"/>
          <w:cols w:equalWidth="0" w:num="6">
            <w:col w:w="4128" w:space="40"/>
            <w:col w:w="2538" w:space="39"/>
            <w:col w:w="863" w:space="39"/>
            <w:col w:w="1336" w:space="40"/>
            <w:col w:w="1094" w:space="39"/>
            <w:col w:w="1472"/>
          </w:cols>
        </w:sectPr>
      </w:pPr>
    </w:p>
    <w:p w14:paraId="4920118E">
      <w:pPr>
        <w:pStyle w:val="9"/>
        <w:spacing w:before="11"/>
        <w:rPr>
          <w:rFonts w:ascii="Microsoft Sans Serif"/>
          <w:sz w:val="10"/>
        </w:rPr>
      </w:pPr>
    </w:p>
    <w:p w14:paraId="6FFAF5EE">
      <w:pPr>
        <w:spacing w:before="0" w:line="194" w:lineRule="auto"/>
        <w:ind w:left="201" w:right="210" w:firstLine="0"/>
        <w:jc w:val="both"/>
        <w:rPr>
          <w:rFonts w:ascii="Microsoft Sans Serif" w:hAnsi="Microsoft Sans Serif"/>
          <w:sz w:val="10"/>
        </w:rPr>
      </w:pPr>
      <w:r>
        <w:rPr>
          <w:rFonts w:ascii="Microsoft Sans Serif" w:hAnsi="Microsoft Sans Serif"/>
          <w:sz w:val="10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7399020</wp:posOffset>
                </wp:positionH>
                <wp:positionV relativeFrom="paragraph">
                  <wp:posOffset>135255</wp:posOffset>
                </wp:positionV>
                <wp:extent cx="114935" cy="1489710"/>
                <wp:effectExtent l="0" t="0" r="0" b="0"/>
                <wp:wrapNone/>
                <wp:docPr id="366" name="Text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148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3D420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z w:val="12"/>
                              </w:rPr>
                              <w:t>OTBM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z w:val="12"/>
                              </w:rPr>
                              <w:t>+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z w:val="12"/>
                              </w:rPr>
                              <w:t>SIP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z w:val="12"/>
                              </w:rPr>
                              <w:t>Form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z w:val="12"/>
                              </w:rPr>
                              <w:t>23rd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z w:val="12"/>
                              </w:rPr>
                              <w:t>Jan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z w:val="12"/>
                              </w:rPr>
                              <w:t>2020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z w:val="12"/>
                              </w:rPr>
                              <w:t>Ver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5"/>
                                <w:sz w:val="12"/>
                              </w:rPr>
                              <w:t xml:space="preserve"> 3.0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6" o:spid="_x0000_s1026" o:spt="202" type="#_x0000_t202" style="position:absolute;left:0pt;margin-left:582.6pt;margin-top:10.65pt;height:117.3pt;width:9.05pt;mso-position-horizontal-relative:page;z-index:251682816;mso-width-relative:page;mso-height-relative:page;" filled="f" stroked="f" coordsize="21600,21600" o:gfxdata="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WHAWcdgAAAAMAQAADwAAAAAAAAABACAAAAAiAAAAZHJzL2Rvd25yZXYueG1s&#10;UEsBAhQAFAAAAAgAh07iQJCLGUK/AQAAhwMAAA4AAAAAAAAAAQAgAAAAJw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0473D420">
                      <w:pPr>
                        <w:spacing w:before="26"/>
                        <w:ind w:left="20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0B0B09"/>
                          <w:sz w:val="12"/>
                        </w:rPr>
                        <w:t>OTBM</w:t>
                      </w:r>
                      <w:r>
                        <w:rPr>
                          <w:rFonts w:ascii="Microsoft Sans Serif"/>
                          <w:color w:val="0B0B09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z w:val="12"/>
                        </w:rPr>
                        <w:t>+</w:t>
                      </w:r>
                      <w:r>
                        <w:rPr>
                          <w:rFonts w:ascii="Microsoft Sans Serif"/>
                          <w:color w:val="0B0B0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z w:val="12"/>
                        </w:rPr>
                        <w:t>SIP</w:t>
                      </w:r>
                      <w:r>
                        <w:rPr>
                          <w:rFonts w:ascii="Microsoft Sans Serif"/>
                          <w:color w:val="0B0B0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z w:val="12"/>
                        </w:rPr>
                        <w:t>Form</w:t>
                      </w:r>
                      <w:r>
                        <w:rPr>
                          <w:rFonts w:ascii="Microsoft Sans Serif"/>
                          <w:color w:val="0B0B0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z w:val="12"/>
                        </w:rPr>
                        <w:t>/</w:t>
                      </w:r>
                      <w:r>
                        <w:rPr>
                          <w:rFonts w:ascii="Microsoft Sans Serif"/>
                          <w:color w:val="0B0B09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z w:val="12"/>
                        </w:rPr>
                        <w:t>23rd</w:t>
                      </w:r>
                      <w:r>
                        <w:rPr>
                          <w:rFonts w:ascii="Microsoft Sans Serif"/>
                          <w:color w:val="0B0B0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z w:val="12"/>
                        </w:rPr>
                        <w:t>Jan</w:t>
                      </w:r>
                      <w:r>
                        <w:rPr>
                          <w:rFonts w:ascii="Microsoft Sans Serif"/>
                          <w:color w:val="0B0B0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z w:val="12"/>
                        </w:rPr>
                        <w:t>2020</w:t>
                      </w:r>
                      <w:r>
                        <w:rPr>
                          <w:rFonts w:ascii="Microsoft Sans Serif"/>
                          <w:color w:val="0B0B0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z w:val="12"/>
                        </w:rPr>
                        <w:t>/</w:t>
                      </w:r>
                      <w:r>
                        <w:rPr>
                          <w:rFonts w:ascii="Microsoft Sans Serif"/>
                          <w:color w:val="0B0B0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z w:val="12"/>
                        </w:rPr>
                        <w:t>Ver</w:t>
                      </w:r>
                      <w:r>
                        <w:rPr>
                          <w:rFonts w:ascii="Microsoft Sans Serif"/>
                          <w:color w:val="0B0B09"/>
                          <w:spacing w:val="-5"/>
                          <w:sz w:val="12"/>
                        </w:rPr>
                        <w:t xml:space="preserve"> 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/>
          <w:sz w:val="10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4386580</wp:posOffset>
                </wp:positionH>
                <wp:positionV relativeFrom="paragraph">
                  <wp:posOffset>-329565</wp:posOffset>
                </wp:positionV>
                <wp:extent cx="62230" cy="144780"/>
                <wp:effectExtent l="0" t="0" r="0" b="0"/>
                <wp:wrapNone/>
                <wp:docPr id="367" name="Text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8FFDA"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sz w:val="19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B0B09"/>
                                <w:spacing w:val="-13"/>
                                <w:sz w:val="19"/>
                              </w:rPr>
                              <w:t>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7" o:spid="_x0000_s1026" o:spt="202" type="#_x0000_t202" style="position:absolute;left:0pt;margin-left:345.4pt;margin-top:-25.95pt;height:11.4pt;width:4.9pt;mso-position-horizontal-relative:page;z-index:251683840;mso-width-relative:page;mso-height-relative:page;" filled="f" stroked="f" coordsize="21600,21600" o:gfxdata="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jVGvHZAAAACwEAAA8AAAAAAAAAAQAgAAAAIgAAAGRycy9kb3ducmV2LnhtbFBLAQIUABQAAAAI&#10;AIdO4kA3BgK7swEAAHY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B78FFDA">
                      <w:pPr>
                        <w:spacing w:before="3"/>
                        <w:ind w:left="0" w:right="0" w:firstLine="0"/>
                        <w:jc w:val="left"/>
                        <w:rPr>
                          <w:rFonts w:ascii="Trebuchet MS" w:hAnsi="Trebuchet MS"/>
                          <w:sz w:val="19"/>
                        </w:rPr>
                      </w:pPr>
                      <w:r>
                        <w:rPr>
                          <w:rFonts w:ascii="Trebuchet MS" w:hAnsi="Trebuchet MS"/>
                          <w:color w:val="0B0B09"/>
                          <w:spacing w:val="-13"/>
                          <w:sz w:val="19"/>
                        </w:rPr>
                        <w:t>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/>
          <w:color w:val="0B0B09"/>
          <w:sz w:val="10"/>
        </w:rPr>
        <w:t>**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In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case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of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Nippon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India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Tax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Saver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Fund,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Nippon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India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Retirement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fund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-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Income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Generation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Plan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&amp;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Nippon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India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Retirement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fund-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Wealth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Creation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Plan,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the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Step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up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minimum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Amount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should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be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₹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500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and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in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multiples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of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₹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500/-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.</w:t>
      </w:r>
      <w:r>
        <w:rPr>
          <w:rFonts w:ascii="Microsoft Sans Serif" w:hAnsi="Microsoft Sans Serif"/>
          <w:color w:val="0B0B09"/>
          <w:spacing w:val="40"/>
          <w:sz w:val="10"/>
        </w:rPr>
        <w:t xml:space="preserve">  </w:t>
      </w:r>
      <w:r>
        <w:rPr>
          <w:rFonts w:ascii="Microsoft Sans Serif" w:hAnsi="Microsoft Sans Serif"/>
          <w:color w:val="0B0B09"/>
          <w:sz w:val="10"/>
        </w:rPr>
        <w:t>$</w:t>
      </w:r>
      <w:r>
        <w:rPr>
          <w:rFonts w:ascii="Microsoft Sans Serif" w:hAnsi="Microsoft Sans Serif"/>
          <w:color w:val="0B0B09"/>
          <w:spacing w:val="-5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Incase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the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SIP</w:t>
      </w:r>
      <w:r>
        <w:rPr>
          <w:rFonts w:ascii="Microsoft Sans Serif" w:hAnsi="Microsoft Sans Serif"/>
          <w:color w:val="0B0B09"/>
          <w:spacing w:val="-6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‘End</w:t>
      </w:r>
      <w:r>
        <w:rPr>
          <w:rFonts w:ascii="Microsoft Sans Serif" w:hAnsi="Microsoft Sans Serif"/>
          <w:color w:val="0B0B09"/>
          <w:spacing w:val="-7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Date’</w:t>
      </w:r>
      <w:r>
        <w:rPr>
          <w:rFonts w:ascii="Microsoft Sans Serif" w:hAnsi="Microsoft Sans Serif"/>
          <w:color w:val="0B0B09"/>
          <w:spacing w:val="40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is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incorrect/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not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legible/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not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mentioned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by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the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investor,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then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default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end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date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shall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be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considered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as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December</w:t>
      </w:r>
      <w:r>
        <w:rPr>
          <w:rFonts w:ascii="Microsoft Sans Serif" w:hAnsi="Microsoft Sans Serif"/>
          <w:color w:val="0B0B09"/>
          <w:spacing w:val="-2"/>
          <w:sz w:val="10"/>
        </w:rPr>
        <w:t xml:space="preserve"> </w:t>
      </w:r>
      <w:r>
        <w:rPr>
          <w:rFonts w:ascii="Microsoft Sans Serif" w:hAnsi="Microsoft Sans Serif"/>
          <w:color w:val="0B0B09"/>
          <w:sz w:val="10"/>
        </w:rPr>
        <w:t>2099.</w:t>
      </w:r>
    </w:p>
    <w:p w14:paraId="788C401D">
      <w:pPr>
        <w:pStyle w:val="9"/>
        <w:spacing w:before="84" w:line="228" w:lineRule="auto"/>
        <w:ind w:left="112" w:right="112" w:firstLine="2"/>
        <w:jc w:val="both"/>
      </w:pPr>
      <w:r>
        <w:rPr>
          <w:rFonts w:ascii="Microsoft Sans Serif"/>
          <w:color w:val="FFFFFF"/>
          <w:spacing w:val="-2"/>
          <w:w w:val="105"/>
        </w:rPr>
        <w:t xml:space="preserve">DECLARATION: </w:t>
      </w:r>
      <w:r>
        <w:rPr>
          <w:rFonts w:ascii="Microsoft Sans Serif"/>
          <w:color w:val="0B0B09"/>
          <w:spacing w:val="-2"/>
          <w:w w:val="105"/>
        </w:rPr>
        <w:t>I/We Would like to invest in above mentioned scheme subject to terms of the statement of Additional Information (SAI), Scheme Information Document (SID), Key Information Memorandum (KIM) and subsequent</w:t>
      </w:r>
      <w:r>
        <w:rPr>
          <w:rFonts w:ascii="Microsoft Sans Serif"/>
          <w:color w:val="0B0B09"/>
          <w:spacing w:val="40"/>
          <w:w w:val="105"/>
        </w:rPr>
        <w:t xml:space="preserve"> </w:t>
      </w:r>
      <w:r>
        <w:rPr>
          <w:rFonts w:ascii="Microsoft Sans Serif"/>
          <w:color w:val="0B0B09"/>
        </w:rPr>
        <w:t xml:space="preserve">amendments thereto. I/We have read, understood (before </w:t>
      </w:r>
      <w:r>
        <w:rPr>
          <w:color w:val="0B0B09"/>
        </w:rPr>
        <w:t>filling</w:t>
      </w:r>
      <w:r>
        <w:rPr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 xml:space="preserve">application form) and is/are bound by the details of the SAI, SID &amp; KIM including details relating to various services. By </w:t>
      </w:r>
      <w:r>
        <w:rPr>
          <w:color w:val="0B0B09"/>
        </w:rPr>
        <w:t>filling</w:t>
      </w:r>
      <w:r>
        <w:rPr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up this form I understand that the amount</w:t>
      </w:r>
      <w:r>
        <w:rPr>
          <w:rFonts w:ascii="Microsoft Sans Serif"/>
          <w:color w:val="0B0B09"/>
          <w:spacing w:val="40"/>
        </w:rPr>
        <w:t xml:space="preserve"> </w:t>
      </w:r>
      <w:r>
        <w:rPr>
          <w:rFonts w:ascii="Microsoft Sans Serif"/>
          <w:color w:val="0B0B09"/>
        </w:rPr>
        <w:t>towards my lumpsum / systematic investment plan (SIP) transaction will be debited from bank account details provided in my One Time Bank Mandate Form. I/We have not received nor been induced by any rebate or gifts, directly or</w:t>
      </w:r>
      <w:r>
        <w:rPr>
          <w:rFonts w:ascii="Microsoft Sans Serif"/>
          <w:color w:val="0B0B09"/>
          <w:spacing w:val="40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indirectly,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in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making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this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investment.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/We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declare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that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the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amount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invested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in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the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Scheme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is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through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legitimate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sources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only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and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is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not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designed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for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the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purpose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of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contravention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or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evasion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of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any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Act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10"/>
        </w:rPr>
        <w:t>/</w:t>
      </w:r>
      <w:r>
        <w:rPr>
          <w:rFonts w:ascii="Microsoft Sans Serif"/>
          <w:color w:val="0B0B09"/>
          <w:spacing w:val="-17"/>
          <w:w w:val="110"/>
        </w:rPr>
        <w:t xml:space="preserve"> </w:t>
      </w:r>
      <w:r>
        <w:rPr>
          <w:rFonts w:ascii="Microsoft Sans Serif"/>
          <w:color w:val="0B0B09"/>
          <w:w w:val="105"/>
        </w:rPr>
        <w:t>Regulations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10"/>
        </w:rPr>
        <w:t>/</w:t>
      </w:r>
      <w:r>
        <w:rPr>
          <w:rFonts w:ascii="Microsoft Sans Serif"/>
          <w:color w:val="0B0B09"/>
          <w:spacing w:val="-16"/>
          <w:w w:val="110"/>
        </w:rPr>
        <w:t xml:space="preserve"> </w:t>
      </w:r>
      <w:r>
        <w:rPr>
          <w:rFonts w:ascii="Microsoft Sans Serif"/>
          <w:color w:val="0B0B09"/>
          <w:w w:val="105"/>
        </w:rPr>
        <w:t>Rules</w:t>
      </w:r>
      <w:r>
        <w:rPr>
          <w:rFonts w:ascii="Microsoft Sans Serif"/>
          <w:color w:val="0B0B09"/>
          <w:spacing w:val="-16"/>
          <w:w w:val="105"/>
        </w:rPr>
        <w:t xml:space="preserve"> </w:t>
      </w:r>
      <w:r>
        <w:rPr>
          <w:rFonts w:ascii="Microsoft Sans Serif"/>
          <w:color w:val="0B0B09"/>
          <w:w w:val="110"/>
        </w:rPr>
        <w:t>/</w:t>
      </w:r>
      <w:r>
        <w:rPr>
          <w:rFonts w:ascii="Microsoft Sans Serif"/>
          <w:color w:val="0B0B09"/>
          <w:spacing w:val="-17"/>
          <w:w w:val="110"/>
        </w:rPr>
        <w:t xml:space="preserve"> </w:t>
      </w:r>
      <w:r>
        <w:rPr>
          <w:color w:val="0B0B09"/>
          <w:w w:val="105"/>
        </w:rPr>
        <w:t>Notifications</w:t>
      </w:r>
    </w:p>
    <w:p w14:paraId="19D1D1CF">
      <w:pPr>
        <w:pStyle w:val="9"/>
        <w:spacing w:before="2" w:line="232" w:lineRule="auto"/>
        <w:ind w:left="113" w:right="111" w:hanging="2"/>
        <w:jc w:val="both"/>
        <w:rPr>
          <w:rFonts w:ascii="Microsoft Sans Serif"/>
        </w:rPr>
      </w:pPr>
      <w:r>
        <w:rPr>
          <w:rFonts w:ascii="Microsoft Sans Serif"/>
          <w:color w:val="0B0B09"/>
        </w:rPr>
        <w:t>/Directions or any other Applicable Laws enacted by the Government of India or any Statutory Authority. I accept and agree to be bound by the said Terms and Conditions including those excluding/ limiting the Nippon Life India Asset</w:t>
      </w:r>
      <w:r>
        <w:rPr>
          <w:rFonts w:ascii="Microsoft Sans Serif"/>
          <w:color w:val="0B0B09"/>
          <w:spacing w:val="40"/>
        </w:rPr>
        <w:t xml:space="preserve"> </w:t>
      </w:r>
      <w:r>
        <w:rPr>
          <w:rFonts w:ascii="Microsoft Sans Serif"/>
          <w:color w:val="0B0B09"/>
        </w:rPr>
        <w:t>Management Limited (NAM India) liability. I understand that the NAM India may, at its absolute discretion, discontinue any of the services completely or partially without any prior notice to me. I agree NAM India can debit from my folio</w:t>
      </w:r>
      <w:r>
        <w:rPr>
          <w:rFonts w:ascii="Microsoft Sans Serif"/>
          <w:color w:val="0B0B09"/>
          <w:spacing w:val="40"/>
        </w:rPr>
        <w:t xml:space="preserve"> </w:t>
      </w:r>
      <w:r>
        <w:rPr>
          <w:rFonts w:ascii="Microsoft Sans Serif"/>
          <w:color w:val="0B0B09"/>
        </w:rPr>
        <w:t xml:space="preserve">for the service charges as applicable from time to time. The ARN holder has disclosed to me/us all the commissions (in the form of trail commission or any other mode), payable to him for the </w:t>
      </w:r>
      <w:r>
        <w:rPr>
          <w:color w:val="0B0B09"/>
        </w:rPr>
        <w:t xml:space="preserve">different </w:t>
      </w:r>
      <w:r>
        <w:rPr>
          <w:rFonts w:ascii="Microsoft Sans Serif"/>
          <w:color w:val="0B0B09"/>
        </w:rPr>
        <w:t>competing Schemes of various</w:t>
      </w:r>
      <w:r>
        <w:rPr>
          <w:rFonts w:ascii="Microsoft Sans Serif"/>
          <w:color w:val="0B0B09"/>
          <w:spacing w:val="40"/>
        </w:rPr>
        <w:t xml:space="preserve"> </w:t>
      </w:r>
      <w:r>
        <w:rPr>
          <w:rFonts w:ascii="Microsoft Sans Serif"/>
          <w:color w:val="0B0B09"/>
        </w:rPr>
        <w:t>Mutual Funds from amongst which the Scheme is being recommended to me/us. I hereby declare that the above information is given by the undersigned and particulars given by me/us are correct and complete. Further, I agree that the</w:t>
      </w:r>
      <w:r>
        <w:rPr>
          <w:rFonts w:ascii="Microsoft Sans Serif"/>
          <w:color w:val="0B0B09"/>
          <w:spacing w:val="40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transaction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charge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(if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applicable)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shall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be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deducted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from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the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subscription</w:t>
      </w:r>
      <w:r>
        <w:rPr>
          <w:rFonts w:ascii="Microsoft Sans Serif"/>
          <w:color w:val="0B0B09"/>
          <w:spacing w:val="-15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amount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and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the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said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charges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shall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be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paid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to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the</w:t>
      </w:r>
      <w:r>
        <w:rPr>
          <w:rFonts w:ascii="Microsoft Sans Serif"/>
          <w:color w:val="0B0B09"/>
          <w:spacing w:val="-13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distributors.</w:t>
      </w:r>
    </w:p>
    <w:p w14:paraId="7F6AF3E2">
      <w:pPr>
        <w:pStyle w:val="9"/>
        <w:spacing w:before="25" w:line="235" w:lineRule="auto"/>
        <w:ind w:left="114" w:right="111" w:firstLine="11"/>
        <w:jc w:val="both"/>
        <w:rPr>
          <w:rFonts w:ascii="Microsoft Sans Serif"/>
        </w:rPr>
      </w:pPr>
      <w:r>
        <w:drawing>
          <wp:inline distT="0" distB="0" distL="0" distR="0">
            <wp:extent cx="66675" cy="57785"/>
            <wp:effectExtent l="0" t="0" r="0" b="0"/>
            <wp:docPr id="368" name="Imag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3" cy="5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Microsoft Sans Serif"/>
          <w:color w:val="0B0B09"/>
          <w:w w:val="105"/>
        </w:rPr>
        <w:t>I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color w:val="0B0B09"/>
          <w:w w:val="105"/>
        </w:rPr>
        <w:t>confirm</w:t>
      </w:r>
      <w:r>
        <w:rPr>
          <w:color w:val="0B0B09"/>
          <w:spacing w:val="-9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that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am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resident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of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India.</w:t>
      </w:r>
      <w:r>
        <w:rPr>
          <w:rFonts w:ascii="Microsoft Sans Serif"/>
          <w:color w:val="0B0B09"/>
          <w:spacing w:val="39"/>
          <w:w w:val="105"/>
        </w:rPr>
        <w:t xml:space="preserve"> </w:t>
      </w:r>
      <w:r>
        <w:rPr>
          <w:rFonts w:ascii="Microsoft Sans Serif"/>
          <w:color w:val="0B0B09"/>
          <w:spacing w:val="-14"/>
        </w:rPr>
        <w:drawing>
          <wp:inline distT="0" distB="0" distL="0" distR="0">
            <wp:extent cx="66675" cy="57785"/>
            <wp:effectExtent l="0" t="0" r="0" b="0"/>
            <wp:docPr id="369" name="Imag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3" cy="5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B0B09"/>
          <w:spacing w:val="31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I/We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color w:val="0B0B09"/>
          <w:w w:val="105"/>
        </w:rPr>
        <w:t>confirm</w:t>
      </w:r>
      <w:r>
        <w:rPr>
          <w:color w:val="0B0B09"/>
          <w:spacing w:val="-9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that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am/We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are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Non-Resident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of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Indian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Nationality/Origin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and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I/We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hereby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color w:val="0B0B09"/>
          <w:w w:val="105"/>
        </w:rPr>
        <w:t>confirm</w:t>
      </w:r>
      <w:r>
        <w:rPr>
          <w:color w:val="0B0B09"/>
          <w:spacing w:val="-10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that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the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funds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for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subscription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have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been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remitted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from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abroad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through</w:t>
      </w:r>
      <w:r>
        <w:rPr>
          <w:rFonts w:ascii="Microsoft Sans Serif"/>
          <w:color w:val="0B0B09"/>
          <w:spacing w:val="-8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normal</w:t>
      </w:r>
      <w:r>
        <w:rPr>
          <w:rFonts w:ascii="Microsoft Sans Serif"/>
          <w:color w:val="0B0B09"/>
          <w:spacing w:val="-7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banking</w:t>
      </w:r>
      <w:r>
        <w:rPr>
          <w:rFonts w:ascii="Microsoft Sans Serif"/>
          <w:color w:val="0B0B09"/>
          <w:spacing w:val="40"/>
          <w:w w:val="105"/>
        </w:rPr>
        <w:t xml:space="preserve"> </w:t>
      </w:r>
      <w:r>
        <w:rPr>
          <w:rFonts w:ascii="Microsoft Sans Serif"/>
          <w:color w:val="0B0B09"/>
        </w:rPr>
        <w:t>channels or from funds in my/our Non-Resident External /Ordinary Account/FCNR Account. I/We undertake that all additional purchases made under this folio will also be from funds received from abroad through approved banking</w:t>
      </w:r>
      <w:r>
        <w:rPr>
          <w:rFonts w:ascii="Microsoft Sans Serif"/>
          <w:color w:val="0B0B09"/>
          <w:spacing w:val="40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channels</w:t>
      </w:r>
      <w:r>
        <w:rPr>
          <w:rFonts w:ascii="Microsoft Sans Serif"/>
          <w:color w:val="0B0B09"/>
          <w:spacing w:val="-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or</w:t>
      </w:r>
      <w:r>
        <w:rPr>
          <w:rFonts w:ascii="Microsoft Sans Serif"/>
          <w:color w:val="0B0B09"/>
          <w:spacing w:val="-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from</w:t>
      </w:r>
      <w:r>
        <w:rPr>
          <w:rFonts w:ascii="Microsoft Sans Serif"/>
          <w:color w:val="0B0B09"/>
          <w:spacing w:val="-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funds</w:t>
      </w:r>
      <w:r>
        <w:rPr>
          <w:rFonts w:ascii="Microsoft Sans Serif"/>
          <w:color w:val="0B0B09"/>
          <w:spacing w:val="-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in</w:t>
      </w:r>
      <w:r>
        <w:rPr>
          <w:rFonts w:ascii="Microsoft Sans Serif"/>
          <w:color w:val="0B0B09"/>
          <w:spacing w:val="-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my/</w:t>
      </w:r>
      <w:r>
        <w:rPr>
          <w:rFonts w:ascii="Microsoft Sans Serif"/>
          <w:color w:val="0B0B09"/>
          <w:spacing w:val="-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our</w:t>
      </w:r>
      <w:r>
        <w:rPr>
          <w:rFonts w:ascii="Microsoft Sans Serif"/>
          <w:color w:val="0B0B09"/>
          <w:spacing w:val="-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NRE/FCNR</w:t>
      </w:r>
      <w:r>
        <w:rPr>
          <w:rFonts w:ascii="Microsoft Sans Serif"/>
          <w:color w:val="0B0B09"/>
          <w:spacing w:val="-6"/>
          <w:w w:val="105"/>
        </w:rPr>
        <w:t xml:space="preserve"> </w:t>
      </w:r>
      <w:r>
        <w:rPr>
          <w:rFonts w:ascii="Microsoft Sans Serif"/>
          <w:color w:val="0B0B09"/>
          <w:w w:val="105"/>
        </w:rPr>
        <w:t>Account.</w:t>
      </w:r>
    </w:p>
    <w:p w14:paraId="6D13E001">
      <w:pPr>
        <w:pStyle w:val="9"/>
        <w:spacing w:before="22"/>
        <w:ind w:left="115" w:right="110" w:hanging="1"/>
        <w:jc w:val="both"/>
        <w:rPr>
          <w:rFonts w:ascii="Microsoft Sans Serif"/>
        </w:rPr>
      </w:pPr>
      <w:r>
        <w:rPr>
          <w:rFonts w:ascii="Microsoft Sans Serif"/>
          <w:color w:val="0B0B09"/>
        </w:rPr>
        <w:t>++ I/We, have invested in the Scheme(s) of your Mutual Fund under Direct Plan. I/We hereby give you my/our consent to share/provide the transactions data feed/ portfolio holdings/ NAV etc. in respect of my/our investments under</w:t>
      </w:r>
      <w:r>
        <w:rPr>
          <w:rFonts w:ascii="Microsoft Sans Serif"/>
          <w:color w:val="0B0B09"/>
          <w:spacing w:val="40"/>
        </w:rPr>
        <w:t xml:space="preserve"> </w:t>
      </w:r>
      <w:r>
        <w:rPr>
          <w:rFonts w:ascii="Microsoft Sans Serif"/>
          <w:color w:val="0B0B09"/>
        </w:rPr>
        <w:t>Direct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Plan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of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all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Schemes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Managed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by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you,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to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the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above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mentioned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Mutual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Fund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Distributor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/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SEBI-Registered</w:t>
      </w:r>
      <w:r>
        <w:rPr>
          <w:rFonts w:ascii="Microsoft Sans Serif"/>
          <w:color w:val="0B0B09"/>
          <w:spacing w:val="40"/>
        </w:rPr>
        <w:t xml:space="preserve"> </w:t>
      </w:r>
      <w:r>
        <w:rPr>
          <w:rFonts w:ascii="Microsoft Sans Serif"/>
          <w:color w:val="0B0B09"/>
        </w:rPr>
        <w:t>Investment</w:t>
      </w:r>
      <w:r>
        <w:rPr>
          <w:rFonts w:ascii="Microsoft Sans Serif"/>
          <w:color w:val="0B0B09"/>
          <w:spacing w:val="-1"/>
        </w:rPr>
        <w:t xml:space="preserve"> </w:t>
      </w:r>
      <w:r>
        <w:rPr>
          <w:rFonts w:ascii="Microsoft Sans Serif"/>
          <w:color w:val="0B0B09"/>
        </w:rPr>
        <w:t>Adviser.</w:t>
      </w:r>
    </w:p>
    <w:p w14:paraId="3FD9D791">
      <w:pPr>
        <w:pStyle w:val="9"/>
        <w:spacing w:before="23"/>
        <w:ind w:left="113"/>
        <w:jc w:val="both"/>
        <w:rPr>
          <w:rFonts w:ascii="Microsoft Sans Serif"/>
        </w:rPr>
      </w:pPr>
      <w:r>
        <w:rPr>
          <w:rFonts w:ascii="Microsoft Sans Serif"/>
          <w:color w:val="0B0B09"/>
        </w:rPr>
        <w:t>I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hereby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authorize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the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representatives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of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Nippon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Life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India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Asset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Management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Limited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and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its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Associates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to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contact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me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through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any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mode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of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communication.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This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will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override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registry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on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DND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/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DNDC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,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as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the</w:t>
      </w:r>
      <w:r>
        <w:rPr>
          <w:rFonts w:ascii="Microsoft Sans Serif"/>
          <w:color w:val="0B0B09"/>
          <w:spacing w:val="-5"/>
        </w:rPr>
        <w:t xml:space="preserve"> </w:t>
      </w:r>
      <w:r>
        <w:rPr>
          <w:rFonts w:ascii="Microsoft Sans Serif"/>
          <w:color w:val="0B0B09"/>
        </w:rPr>
        <w:t>case</w:t>
      </w:r>
      <w:r>
        <w:rPr>
          <w:rFonts w:ascii="Microsoft Sans Serif"/>
          <w:color w:val="0B0B09"/>
          <w:spacing w:val="-6"/>
        </w:rPr>
        <w:t xml:space="preserve"> </w:t>
      </w:r>
      <w:r>
        <w:rPr>
          <w:rFonts w:ascii="Microsoft Sans Serif"/>
          <w:color w:val="0B0B09"/>
        </w:rPr>
        <w:t>may</w:t>
      </w:r>
      <w:r>
        <w:rPr>
          <w:rFonts w:ascii="Microsoft Sans Serif"/>
          <w:color w:val="0B0B09"/>
          <w:spacing w:val="-5"/>
        </w:rPr>
        <w:t xml:space="preserve"> be.</w:t>
      </w:r>
    </w:p>
    <w:p w14:paraId="00E077CE">
      <w:pPr>
        <w:pStyle w:val="9"/>
        <w:spacing w:before="1"/>
        <w:rPr>
          <w:rFonts w:ascii="Microsoft Sans Serif"/>
          <w:sz w:val="13"/>
        </w:rPr>
      </w:pPr>
      <w:r>
        <w:rPr>
          <w:rFonts w:ascii="Microsoft Sans Serif"/>
          <w:sz w:val="13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109220</wp:posOffset>
                </wp:positionV>
                <wp:extent cx="7242810" cy="101600"/>
                <wp:effectExtent l="0" t="0" r="0" b="0"/>
                <wp:wrapTopAndBottom/>
                <wp:docPr id="370" name="Text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809" cy="101600"/>
                        </a:xfrm>
                        <a:prstGeom prst="rect">
                          <a:avLst/>
                        </a:prstGeom>
                        <a:solidFill>
                          <a:srgbClr val="0B0B09"/>
                        </a:solidFill>
                        <a:ln w="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FCE6BB">
                            <w:pPr>
                              <w:spacing w:before="16"/>
                              <w:ind w:left="59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11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0" o:spid="_x0000_s1026" o:spt="202" type="#_x0000_t202" style="position:absolute;left:0pt;margin-left:12.8pt;margin-top:8.6pt;height:8pt;width:570.3pt;mso-position-horizontal-relative:page;mso-wrap-distance-bottom:0pt;mso-wrap-distance-top:0pt;z-index:-251602944;mso-width-relative:page;mso-height-relative:page;" fillcolor="#0B0B09" filled="t" stroked="t" coordsize="21600,21600" o:gfxdata="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diDgXXAAAA&#10;CQEAAA8AAAAAAAAAAQAgAAAAIgAAAGRycy9kb3ducmV2LnhtbFBLAQIUABQAAAAIAIdO4kC5HIiu&#10;5QEAAAwEAAAOAAAAAAAAAAEAIAAAACYBAABkcnMvZTJvRG9jLnhtbFBLBQYAAAAABgAGAFkBAAB9&#10;BQAAAAA=&#10;">
                <v:fill on="t" focussize="0,0"/>
                <v:stroke weight="0pt" color="#0B0B09" joinstyle="round"/>
                <v:imagedata o:title=""/>
                <o:lock v:ext="edit" aspectratio="f"/>
                <v:textbox inset="0mm,0mm,0mm,0mm">
                  <w:txbxContent>
                    <w:p w14:paraId="34FCE6BB">
                      <w:pPr>
                        <w:spacing w:before="16"/>
                        <w:ind w:left="59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1"/>
                        </w:rPr>
                        <w:t>SIGNATURE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40C35C0">
      <w:pPr>
        <w:spacing w:before="29" w:after="43"/>
        <w:ind w:left="122" w:right="0" w:firstLine="0"/>
        <w:jc w:val="left"/>
        <w:rPr>
          <w:rFonts w:ascii="Cambria"/>
          <w:b/>
          <w:sz w:val="11"/>
        </w:rPr>
      </w:pPr>
      <w:r>
        <w:rPr>
          <w:rFonts w:ascii="Cambria"/>
          <w:b/>
          <w:color w:val="0B0B09"/>
          <w:sz w:val="11"/>
        </w:rPr>
        <w:t>By</w:t>
      </w:r>
      <w:r>
        <w:rPr>
          <w:rFonts w:ascii="Cambria"/>
          <w:b/>
          <w:color w:val="0B0B09"/>
          <w:spacing w:val="8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signing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this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SIP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enrolment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form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I/We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understand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that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the</w:t>
      </w:r>
      <w:r>
        <w:rPr>
          <w:rFonts w:ascii="Cambria"/>
          <w:b/>
          <w:color w:val="0B0B09"/>
          <w:spacing w:val="8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amount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will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be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debited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from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the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Bank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account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mentioned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in</w:t>
      </w:r>
      <w:r>
        <w:rPr>
          <w:rFonts w:ascii="Cambria"/>
          <w:b/>
          <w:color w:val="0B0B09"/>
          <w:spacing w:val="8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One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Time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Bank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Mandate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/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Invest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Easy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-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Individuals</w:t>
      </w:r>
      <w:r>
        <w:rPr>
          <w:rFonts w:ascii="Cambria"/>
          <w:b/>
          <w:color w:val="0B0B09"/>
          <w:spacing w:val="9"/>
          <w:sz w:val="11"/>
        </w:rPr>
        <w:t xml:space="preserve"> </w:t>
      </w:r>
      <w:r>
        <w:rPr>
          <w:rFonts w:ascii="Cambria"/>
          <w:b/>
          <w:color w:val="0B0B09"/>
          <w:sz w:val="11"/>
        </w:rPr>
        <w:t>Mandate</w:t>
      </w:r>
      <w:r>
        <w:rPr>
          <w:rFonts w:ascii="Cambria"/>
          <w:b/>
          <w:color w:val="0B0B09"/>
          <w:spacing w:val="8"/>
          <w:sz w:val="11"/>
        </w:rPr>
        <w:t xml:space="preserve"> </w:t>
      </w:r>
      <w:r>
        <w:rPr>
          <w:rFonts w:ascii="Cambria"/>
          <w:b/>
          <w:color w:val="0B0B09"/>
          <w:spacing w:val="-2"/>
          <w:sz w:val="11"/>
        </w:rPr>
        <w:t>Form.</w:t>
      </w:r>
    </w:p>
    <w:tbl>
      <w:tblPr>
        <w:tblStyle w:val="8"/>
        <w:tblW w:w="0" w:type="auto"/>
        <w:tblInd w:w="125" w:type="dxa"/>
        <w:tblBorders>
          <w:top w:val="single" w:color="0B0B09" w:sz="4" w:space="0"/>
          <w:left w:val="single" w:color="0B0B09" w:sz="4" w:space="0"/>
          <w:bottom w:val="single" w:color="0B0B09" w:sz="4" w:space="0"/>
          <w:right w:val="single" w:color="0B0B09" w:sz="4" w:space="0"/>
          <w:insideH w:val="single" w:color="0B0B09" w:sz="4" w:space="0"/>
          <w:insideV w:val="single" w:color="0B0B0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9"/>
        <w:gridCol w:w="3799"/>
        <w:gridCol w:w="3799"/>
      </w:tblGrid>
      <w:tr w14:paraId="2D602D70">
        <w:tblPrEx>
          <w:tblBorders>
            <w:top w:val="single" w:color="0B0B09" w:sz="4" w:space="0"/>
            <w:left w:val="single" w:color="0B0B09" w:sz="4" w:space="0"/>
            <w:bottom w:val="single" w:color="0B0B09" w:sz="4" w:space="0"/>
            <w:right w:val="single" w:color="0B0B09" w:sz="4" w:space="0"/>
            <w:insideH w:val="single" w:color="0B0B09" w:sz="4" w:space="0"/>
            <w:insideV w:val="single" w:color="0B0B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3799" w:type="dxa"/>
          </w:tcPr>
          <w:p w14:paraId="4C5D5962">
            <w:pPr>
              <w:pStyle w:val="12"/>
              <w:tabs>
                <w:tab w:val="left" w:pos="924"/>
              </w:tabs>
              <w:spacing w:line="217" w:lineRule="exact"/>
              <w:ind w:left="58"/>
              <w:rPr>
                <w:rFonts w:ascii="Microsoft Sans Serif"/>
                <w:sz w:val="18"/>
              </w:rPr>
            </w:pPr>
            <w:r>
              <w:rPr>
                <w:rFonts w:ascii="Arial"/>
                <w:b/>
                <w:color w:val="FFFFFF"/>
                <w:spacing w:val="-4"/>
                <w:position w:val="-2"/>
                <w:sz w:val="18"/>
              </w:rPr>
              <w:t>SIGN</w:t>
            </w:r>
            <w:r>
              <w:rPr>
                <w:rFonts w:ascii="Arial"/>
                <w:b/>
                <w:color w:val="FFFFFF"/>
                <w:position w:val="-2"/>
                <w:sz w:val="18"/>
              </w:rPr>
              <w:tab/>
            </w:r>
            <w:r>
              <w:rPr>
                <w:rFonts w:ascii="Microsoft Sans Serif"/>
                <w:color w:val="E9E9E8"/>
                <w:spacing w:val="-2"/>
                <w:sz w:val="18"/>
              </w:rPr>
              <w:t>First</w:t>
            </w:r>
            <w:r>
              <w:rPr>
                <w:rFonts w:ascii="Microsoft Sans Serif"/>
                <w:color w:val="E9E9E8"/>
                <w:spacing w:val="-10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/</w:t>
            </w:r>
            <w:r>
              <w:rPr>
                <w:rFonts w:ascii="Microsoft Sans Serif"/>
                <w:color w:val="E9E9E8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Sole</w:t>
            </w:r>
            <w:r>
              <w:rPr>
                <w:rFonts w:ascii="Microsoft Sans Serif"/>
                <w:color w:val="E9E9E8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Applicant</w:t>
            </w:r>
            <w:r>
              <w:rPr>
                <w:rFonts w:ascii="Microsoft Sans Serif"/>
                <w:color w:val="E9E9E8"/>
                <w:spacing w:val="-10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/</w:t>
            </w:r>
            <w:r>
              <w:rPr>
                <w:rFonts w:ascii="Microsoft Sans Serif"/>
                <w:color w:val="E9E9E8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Guardian</w:t>
            </w:r>
            <w:r>
              <w:rPr>
                <w:rFonts w:ascii="Microsoft Sans Serif"/>
                <w:color w:val="E9E9E8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10"/>
                <w:sz w:val="18"/>
              </w:rPr>
              <w:t>/</w:t>
            </w:r>
          </w:p>
          <w:p w14:paraId="1657907C">
            <w:pPr>
              <w:pStyle w:val="12"/>
              <w:tabs>
                <w:tab w:val="left" w:pos="1399"/>
              </w:tabs>
              <w:spacing w:line="190" w:lineRule="exact"/>
              <w:ind w:left="58"/>
              <w:rPr>
                <w:rFonts w:ascii="Microsoft Sans Serif"/>
                <w:sz w:val="18"/>
              </w:rPr>
            </w:pPr>
            <w:r>
              <w:rPr>
                <w:rFonts w:ascii="Arial"/>
                <w:b/>
                <w:color w:val="FFFFFF"/>
                <w:spacing w:val="-4"/>
                <w:sz w:val="18"/>
              </w:rPr>
              <w:t>HERE</w:t>
            </w:r>
            <w:r>
              <w:rPr>
                <w:rFonts w:ascii="Arial"/>
                <w:b/>
                <w:color w:val="FFFFFF"/>
                <w:sz w:val="18"/>
              </w:rPr>
              <w:tab/>
            </w:r>
            <w:r>
              <w:rPr>
                <w:rFonts w:ascii="Microsoft Sans Serif"/>
                <w:color w:val="E9E9E8"/>
                <w:spacing w:val="-2"/>
                <w:sz w:val="18"/>
              </w:rPr>
              <w:t>Authorised</w:t>
            </w:r>
            <w:r>
              <w:rPr>
                <w:rFonts w:ascii="Microsoft Sans Serif"/>
                <w:color w:val="E9E9E8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Signatory</w:t>
            </w:r>
          </w:p>
        </w:tc>
        <w:tc>
          <w:tcPr>
            <w:tcW w:w="3799" w:type="dxa"/>
          </w:tcPr>
          <w:p w14:paraId="3B740E05">
            <w:pPr>
              <w:pStyle w:val="12"/>
              <w:ind w:left="1202" w:right="814" w:firstLine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E9E9E8"/>
                <w:sz w:val="18"/>
              </w:rPr>
              <w:t xml:space="preserve">Second Applicant /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Authorised</w:t>
            </w:r>
            <w:r>
              <w:rPr>
                <w:rFonts w:ascii="Microsoft Sans Serif"/>
                <w:color w:val="E9E9E8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4"/>
                <w:sz w:val="18"/>
              </w:rPr>
              <w:t>Signatory</w:t>
            </w:r>
          </w:p>
        </w:tc>
        <w:tc>
          <w:tcPr>
            <w:tcW w:w="3799" w:type="dxa"/>
          </w:tcPr>
          <w:p w14:paraId="2053BF49">
            <w:pPr>
              <w:pStyle w:val="12"/>
              <w:ind w:left="1332" w:right="814" w:firstLine="1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E9E9E8"/>
                <w:w w:val="105"/>
                <w:sz w:val="18"/>
              </w:rPr>
              <w:t xml:space="preserve">Third Applicant /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Authorised</w:t>
            </w:r>
            <w:r>
              <w:rPr>
                <w:rFonts w:ascii="Microsoft Sans Serif"/>
                <w:color w:val="E9E9E8"/>
                <w:spacing w:val="-10"/>
                <w:sz w:val="18"/>
              </w:rPr>
              <w:t xml:space="preserve"> </w:t>
            </w:r>
            <w:r>
              <w:rPr>
                <w:rFonts w:ascii="Microsoft Sans Serif"/>
                <w:color w:val="E9E9E8"/>
                <w:spacing w:val="-2"/>
                <w:sz w:val="18"/>
              </w:rPr>
              <w:t>Signatory</w:t>
            </w:r>
          </w:p>
        </w:tc>
      </w:tr>
      <w:tr w14:paraId="33EF25D4">
        <w:tblPrEx>
          <w:tblBorders>
            <w:top w:val="single" w:color="0B0B09" w:sz="4" w:space="0"/>
            <w:left w:val="single" w:color="0B0B09" w:sz="4" w:space="0"/>
            <w:bottom w:val="single" w:color="0B0B09" w:sz="4" w:space="0"/>
            <w:right w:val="single" w:color="0B0B09" w:sz="4" w:space="0"/>
            <w:insideH w:val="single" w:color="0B0B09" w:sz="4" w:space="0"/>
            <w:insideV w:val="single" w:color="0B0B0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11397" w:type="dxa"/>
            <w:gridSpan w:val="3"/>
            <w:tcBorders>
              <w:bottom w:val="nil"/>
            </w:tcBorders>
            <w:shd w:val="clear" w:color="auto" w:fill="0B0B09"/>
          </w:tcPr>
          <w:p w14:paraId="0A572A82">
            <w:pPr>
              <w:pStyle w:val="12"/>
              <w:spacing w:before="36" w:line="137" w:lineRule="exact"/>
              <w:ind w:left="43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Investors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are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requested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to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note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that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the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amount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mentioned</w:t>
            </w:r>
            <w:r>
              <w:rPr>
                <w:rFonts w:ascii="Cambria"/>
                <w:b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in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One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Time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Bank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Mandate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should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be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the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maximum</w:t>
            </w:r>
            <w:r>
              <w:rPr>
                <w:rFonts w:ascii="Cambria"/>
                <w:b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amount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that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you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would</w:t>
            </w:r>
            <w:r>
              <w:rPr>
                <w:rFonts w:ascii="Cambria"/>
                <w:b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like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to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invest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in</w:t>
            </w:r>
            <w:r>
              <w:rPr>
                <w:rFonts w:ascii="Cambria"/>
                <w:b/>
                <w:color w:val="FFFFFF"/>
                <w:spacing w:val="2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schemes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of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NIMF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on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any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w w:val="90"/>
                <w:sz w:val="12"/>
              </w:rPr>
              <w:t>transaction</w:t>
            </w:r>
            <w:r>
              <w:rPr>
                <w:rFonts w:ascii="Cambria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4"/>
                <w:w w:val="90"/>
                <w:sz w:val="12"/>
              </w:rPr>
              <w:t>day.</w:t>
            </w:r>
          </w:p>
        </w:tc>
      </w:tr>
    </w:tbl>
    <w:p w14:paraId="329150D3">
      <w:pPr>
        <w:pStyle w:val="9"/>
        <w:rPr>
          <w:rFonts w:ascii="Cambria"/>
          <w:b/>
          <w:sz w:val="20"/>
        </w:rPr>
      </w:pPr>
    </w:p>
    <w:p w14:paraId="0ED721F5">
      <w:pPr>
        <w:pStyle w:val="9"/>
        <w:rPr>
          <w:rFonts w:ascii="Cambria"/>
          <w:b/>
          <w:sz w:val="20"/>
        </w:rPr>
      </w:pPr>
    </w:p>
    <w:p w14:paraId="702D945C">
      <w:pPr>
        <w:pStyle w:val="9"/>
        <w:rPr>
          <w:rFonts w:ascii="Cambria"/>
          <w:b/>
          <w:sz w:val="20"/>
        </w:rPr>
      </w:pPr>
    </w:p>
    <w:p w14:paraId="30B7B239">
      <w:pPr>
        <w:pStyle w:val="9"/>
        <w:spacing w:before="4"/>
        <w:rPr>
          <w:rFonts w:ascii="Cambria"/>
          <w:b/>
          <w:sz w:val="20"/>
        </w:rPr>
      </w:pPr>
    </w:p>
    <w:p w14:paraId="568D764D">
      <w:pPr>
        <w:pStyle w:val="9"/>
        <w:spacing w:after="0"/>
        <w:rPr>
          <w:rFonts w:ascii="Cambria"/>
          <w:b/>
          <w:sz w:val="20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3C8D7FEC">
      <w:pPr>
        <w:pStyle w:val="9"/>
        <w:rPr>
          <w:rFonts w:ascii="Cambria"/>
          <w:b/>
          <w:sz w:val="15"/>
        </w:rPr>
      </w:pPr>
    </w:p>
    <w:p w14:paraId="6FEE209A">
      <w:pPr>
        <w:pStyle w:val="9"/>
        <w:rPr>
          <w:rFonts w:ascii="Cambria"/>
          <w:b/>
          <w:sz w:val="15"/>
        </w:rPr>
      </w:pPr>
    </w:p>
    <w:p w14:paraId="5F7282C9">
      <w:pPr>
        <w:pStyle w:val="9"/>
        <w:rPr>
          <w:rFonts w:ascii="Cambria"/>
          <w:b/>
          <w:sz w:val="15"/>
        </w:rPr>
      </w:pPr>
    </w:p>
    <w:p w14:paraId="3729139E">
      <w:pPr>
        <w:pStyle w:val="9"/>
        <w:spacing w:before="3"/>
        <w:rPr>
          <w:rFonts w:ascii="Cambria"/>
          <w:b/>
          <w:sz w:val="15"/>
        </w:rPr>
      </w:pPr>
    </w:p>
    <w:p w14:paraId="26DFB6F5">
      <w:pPr>
        <w:spacing w:before="0"/>
        <w:ind w:left="119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-36830</wp:posOffset>
                </wp:positionV>
                <wp:extent cx="3473450" cy="177800"/>
                <wp:effectExtent l="0" t="0" r="0" b="0"/>
                <wp:wrapNone/>
                <wp:docPr id="371" name="Text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5" w:type="dxa"/>
                              <w:tblBorders>
                                <w:top w:val="single" w:color="0B0B09" w:sz="4" w:space="0"/>
                                <w:left w:val="single" w:color="0B0B09" w:sz="4" w:space="0"/>
                                <w:bottom w:val="single" w:color="0B0B09" w:sz="4" w:space="0"/>
                                <w:right w:val="single" w:color="0B0B09" w:sz="4" w:space="0"/>
                                <w:insideH w:val="single" w:color="0B0B09" w:sz="4" w:space="0"/>
                                <w:insideV w:val="single" w:color="0B0B09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  <w:gridCol w:w="267"/>
                            </w:tblGrid>
                            <w:tr w14:paraId="3D87D71B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7" w:type="dxa"/>
                                  <w:tcBorders>
                                    <w:right w:val="single" w:color="D4D4D3" w:sz="4" w:space="0"/>
                                  </w:tcBorders>
                                </w:tcPr>
                                <w:p w14:paraId="7F48B765">
                                  <w:pPr>
                                    <w:pStyle w:val="12"/>
                                    <w:spacing w:before="62"/>
                                    <w:ind w:left="137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E9E9E8"/>
                                      <w:spacing w:val="-10"/>
                                      <w:sz w:val="14"/>
                                    </w:rPr>
                                    <w:t>(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5BB87E99">
                                  <w:pPr>
                                    <w:pStyle w:val="12"/>
                                    <w:spacing w:before="62"/>
                                    <w:ind w:left="79" w:right="-29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E9E9E8"/>
                                      <w:w w:val="105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Microsoft Sans Serif"/>
                                      <w:color w:val="E9E9E8"/>
                                      <w:spacing w:val="-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/>
                                      <w:color w:val="E9E9E8"/>
                                      <w:spacing w:val="-10"/>
                                      <w:w w:val="105"/>
                                      <w:sz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67C2CCDC">
                                  <w:pPr>
                                    <w:pStyle w:val="12"/>
                                    <w:spacing w:before="62"/>
                                    <w:ind w:left="7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E9E9E8"/>
                                      <w:spacing w:val="-5"/>
                                      <w:w w:val="135"/>
                                      <w:sz w:val="14"/>
                                    </w:rPr>
                                    <w:t>ff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22C4C797">
                                  <w:pPr>
                                    <w:pStyle w:val="12"/>
                                    <w:spacing w:before="62"/>
                                    <w:ind w:left="67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E9E9E8"/>
                                      <w:spacing w:val="-10"/>
                                      <w:sz w:val="1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64D983AE">
                                  <w:pPr>
                                    <w:pStyle w:val="12"/>
                                    <w:spacing w:before="62"/>
                                    <w:ind w:left="-37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E9E9E8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Microsoft Sans Serif"/>
                                      <w:color w:val="E9E9E8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/>
                                      <w:color w:val="E9E9E8"/>
                                      <w:spacing w:val="-10"/>
                                      <w:sz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0B891E96">
                                  <w:pPr>
                                    <w:pStyle w:val="12"/>
                                    <w:spacing w:before="62"/>
                                    <w:ind w:left="38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E9E9E8"/>
                                      <w:spacing w:val="-5"/>
                                      <w:sz w:val="14"/>
                                    </w:rPr>
                                    <w:t>y)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6DAA6E1C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3B76A0F2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215A42D5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0834B33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5F0CA727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032BDC3C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1385011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48F75A07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4B21BC2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6BB33183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5625B4A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3B870930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  <w:right w:val="single" w:color="D4D4D3" w:sz="4" w:space="0"/>
                                  </w:tcBorders>
                                </w:tcPr>
                                <w:p w14:paraId="12AE50B6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left w:val="single" w:color="D4D4D3" w:sz="4" w:space="0"/>
                                  </w:tcBorders>
                                </w:tcPr>
                                <w:p w14:paraId="04D9B77B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B7C45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1" o:spid="_x0000_s1026" o:spt="202" type="#_x0000_t202" style="position:absolute;left:0pt;margin-left:55.4pt;margin-top:-2.9pt;height:14pt;width:273.5pt;mso-position-horizontal-relative:page;z-index:251685888;mso-width-relative:page;mso-height-relative:page;" filled="f" stroked="f" coordsize="21600,21600" o:gfxdata="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SvwGn2AAAAAkBAAAPAAAAAAAAAAEAIAAAACIAAABkcnMvZG93bnJldi54bWxQSwECFAAUAAAA&#10;CACHTuJAa9zspbUBAAB4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5" w:type="dxa"/>
                        <w:tblBorders>
                          <w:top w:val="single" w:color="0B0B09" w:sz="4" w:space="0"/>
                          <w:left w:val="single" w:color="0B0B09" w:sz="4" w:space="0"/>
                          <w:bottom w:val="single" w:color="0B0B09" w:sz="4" w:space="0"/>
                          <w:right w:val="single" w:color="0B0B09" w:sz="4" w:space="0"/>
                          <w:insideH w:val="single" w:color="0B0B09" w:sz="4" w:space="0"/>
                          <w:insideV w:val="single" w:color="0B0B09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  <w:gridCol w:w="267"/>
                      </w:tblGrid>
                      <w:tr w14:paraId="3D87D71B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0" w:hRule="atLeast"/>
                        </w:trPr>
                        <w:tc>
                          <w:tcPr>
                            <w:tcW w:w="267" w:type="dxa"/>
                            <w:tcBorders>
                              <w:right w:val="single" w:color="D4D4D3" w:sz="4" w:space="0"/>
                            </w:tcBorders>
                          </w:tcPr>
                          <w:p w14:paraId="7F48B765">
                            <w:pPr>
                              <w:pStyle w:val="12"/>
                              <w:spacing w:before="62"/>
                              <w:ind w:left="137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E9E9E8"/>
                                <w:spacing w:val="-10"/>
                                <w:sz w:val="14"/>
                              </w:rPr>
                              <w:t>(</w:t>
                            </w: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5BB87E99">
                            <w:pPr>
                              <w:pStyle w:val="12"/>
                              <w:spacing w:before="62"/>
                              <w:ind w:left="79" w:right="-29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E9E9E8"/>
                                <w:w w:val="105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Microsoft Sans Serif"/>
                                <w:color w:val="E9E9E8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E9E9E8"/>
                                <w:spacing w:val="-10"/>
                                <w:w w:val="105"/>
                                <w:sz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67C2CCDC">
                            <w:pPr>
                              <w:pStyle w:val="12"/>
                              <w:spacing w:before="62"/>
                              <w:ind w:left="7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E9E9E8"/>
                                <w:spacing w:val="-5"/>
                                <w:w w:val="135"/>
                                <w:sz w:val="14"/>
                              </w:rPr>
                              <w:t>ff</w:t>
                            </w: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22C4C797">
                            <w:pPr>
                              <w:pStyle w:val="12"/>
                              <w:spacing w:before="62"/>
                              <w:ind w:left="67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E9E9E8"/>
                                <w:spacing w:val="-10"/>
                                <w:sz w:val="1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64D983AE">
                            <w:pPr>
                              <w:pStyle w:val="12"/>
                              <w:spacing w:before="62"/>
                              <w:ind w:left="-37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E9E9E8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Microsoft Sans Serif"/>
                                <w:color w:val="E9E9E8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E9E9E8"/>
                                <w:spacing w:val="-10"/>
                                <w:sz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0B891E96">
                            <w:pPr>
                              <w:pStyle w:val="12"/>
                              <w:spacing w:before="62"/>
                              <w:ind w:left="38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E9E9E8"/>
                                <w:spacing w:val="-5"/>
                                <w:sz w:val="14"/>
                              </w:rPr>
                              <w:t>y)</w:t>
                            </w: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6DAA6E1C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3B76A0F2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215A42D5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0834B33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5F0CA727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032BDC3C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1385011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48F75A07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4B21BC2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6BB33183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5625B4A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3B870930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  <w:right w:val="single" w:color="D4D4D3" w:sz="4" w:space="0"/>
                            </w:tcBorders>
                          </w:tcPr>
                          <w:p w14:paraId="12AE50B6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left w:val="single" w:color="D4D4D3" w:sz="4" w:space="0"/>
                            </w:tcBorders>
                          </w:tcPr>
                          <w:p w14:paraId="04D9B77B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01B7C45C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color w:val="0B0B09"/>
          <w:spacing w:val="-4"/>
          <w:sz w:val="15"/>
        </w:rPr>
        <w:t>UMRN</w:t>
      </w:r>
    </w:p>
    <w:p w14:paraId="1AC30FAC">
      <w:pPr>
        <w:spacing w:before="137"/>
        <w:ind w:left="12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B0B09"/>
          <w:spacing w:val="-2"/>
          <w:sz w:val="15"/>
        </w:rPr>
        <w:t>Sponsor Bank</w:t>
      </w:r>
      <w:r>
        <w:rPr>
          <w:rFonts w:ascii="Microsoft Sans Serif"/>
          <w:color w:val="0B0B09"/>
          <w:spacing w:val="1"/>
          <w:sz w:val="15"/>
        </w:rPr>
        <w:t xml:space="preserve"> </w:t>
      </w:r>
      <w:r>
        <w:rPr>
          <w:rFonts w:ascii="Microsoft Sans Serif"/>
          <w:color w:val="0B0B09"/>
          <w:spacing w:val="-4"/>
          <w:sz w:val="15"/>
        </w:rPr>
        <w:t>Code</w:t>
      </w:r>
    </w:p>
    <w:p w14:paraId="50147A6F">
      <w:pPr>
        <w:spacing w:before="99" w:line="204" w:lineRule="exact"/>
        <w:ind w:left="1965" w:right="0" w:firstLine="0"/>
        <w:jc w:val="left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0B0B09"/>
          <w:spacing w:val="-4"/>
          <w:sz w:val="18"/>
        </w:rPr>
        <w:t>ONE</w:t>
      </w:r>
      <w:r>
        <w:rPr>
          <w:rFonts w:ascii="Arial"/>
          <w:b/>
          <w:color w:val="0B0B09"/>
          <w:spacing w:val="-5"/>
          <w:sz w:val="18"/>
        </w:rPr>
        <w:t xml:space="preserve"> </w:t>
      </w:r>
      <w:r>
        <w:rPr>
          <w:rFonts w:ascii="Arial"/>
          <w:b/>
          <w:color w:val="0B0B09"/>
          <w:spacing w:val="-4"/>
          <w:sz w:val="18"/>
        </w:rPr>
        <w:t>TIME BANK MANDATE</w:t>
      </w:r>
    </w:p>
    <w:p w14:paraId="02F046C1">
      <w:pPr>
        <w:spacing w:before="1" w:line="230" w:lineRule="auto"/>
        <w:ind w:left="119" w:right="104" w:firstLine="2112"/>
        <w:jc w:val="left"/>
        <w:rPr>
          <w:rFonts w:ascii="Cambria"/>
          <w:b/>
          <w:sz w:val="12"/>
        </w:rPr>
      </w:pPr>
      <w:r>
        <w:rPr>
          <w:rFonts w:ascii="Cambria"/>
          <w:b/>
          <w:color w:val="0B0B09"/>
          <w:sz w:val="12"/>
        </w:rPr>
        <w:t>(NaCH / Direct Debit Mandate Form)</w:t>
      </w:r>
      <w:r>
        <w:rPr>
          <w:rFonts w:ascii="Cambria"/>
          <w:b/>
          <w:color w:val="0B0B09"/>
          <w:spacing w:val="40"/>
          <w:sz w:val="12"/>
        </w:rPr>
        <w:t xml:space="preserve"> </w:t>
      </w:r>
      <w:r>
        <w:rPr>
          <w:rFonts w:ascii="Cambria"/>
          <w:b/>
          <w:color w:val="0B0B09"/>
          <w:sz w:val="12"/>
        </w:rPr>
        <w:t>(applicable</w:t>
      </w:r>
      <w:r>
        <w:rPr>
          <w:rFonts w:ascii="Cambria"/>
          <w:b/>
          <w:color w:val="0B0B09"/>
          <w:spacing w:val="1"/>
          <w:sz w:val="12"/>
        </w:rPr>
        <w:t xml:space="preserve"> </w:t>
      </w:r>
      <w:r>
        <w:rPr>
          <w:rFonts w:ascii="Cambria"/>
          <w:b/>
          <w:color w:val="0B0B09"/>
          <w:sz w:val="12"/>
        </w:rPr>
        <w:t>for</w:t>
      </w:r>
      <w:r>
        <w:rPr>
          <w:rFonts w:ascii="Cambria"/>
          <w:b/>
          <w:color w:val="0B0B09"/>
          <w:spacing w:val="2"/>
          <w:sz w:val="12"/>
        </w:rPr>
        <w:t xml:space="preserve"> </w:t>
      </w:r>
      <w:r>
        <w:rPr>
          <w:rFonts w:ascii="Cambria"/>
          <w:b/>
          <w:color w:val="0B0B09"/>
          <w:sz w:val="12"/>
        </w:rPr>
        <w:t>Lumpsum</w:t>
      </w:r>
      <w:r>
        <w:rPr>
          <w:rFonts w:ascii="Cambria"/>
          <w:b/>
          <w:color w:val="0B0B09"/>
          <w:spacing w:val="2"/>
          <w:sz w:val="12"/>
        </w:rPr>
        <w:t xml:space="preserve"> </w:t>
      </w:r>
      <w:r>
        <w:rPr>
          <w:rFonts w:ascii="Cambria"/>
          <w:b/>
          <w:color w:val="0B0B09"/>
          <w:sz w:val="12"/>
        </w:rPr>
        <w:t>additional</w:t>
      </w:r>
      <w:r>
        <w:rPr>
          <w:rFonts w:ascii="Cambria"/>
          <w:b/>
          <w:color w:val="0B0B09"/>
          <w:spacing w:val="2"/>
          <w:sz w:val="12"/>
        </w:rPr>
        <w:t xml:space="preserve"> </w:t>
      </w:r>
      <w:r>
        <w:rPr>
          <w:rFonts w:ascii="Cambria"/>
          <w:b/>
          <w:color w:val="0B0B09"/>
          <w:sz w:val="12"/>
        </w:rPr>
        <w:t>Purchases</w:t>
      </w:r>
      <w:r>
        <w:rPr>
          <w:rFonts w:ascii="Cambria"/>
          <w:b/>
          <w:color w:val="0B0B09"/>
          <w:spacing w:val="2"/>
          <w:sz w:val="12"/>
        </w:rPr>
        <w:t xml:space="preserve"> </w:t>
      </w:r>
      <w:r>
        <w:rPr>
          <w:rFonts w:ascii="Cambria"/>
          <w:b/>
          <w:color w:val="0B0B09"/>
          <w:sz w:val="12"/>
        </w:rPr>
        <w:t>as</w:t>
      </w:r>
      <w:r>
        <w:rPr>
          <w:rFonts w:ascii="Cambria"/>
          <w:b/>
          <w:color w:val="0B0B09"/>
          <w:spacing w:val="1"/>
          <w:sz w:val="12"/>
        </w:rPr>
        <w:t xml:space="preserve"> </w:t>
      </w:r>
      <w:r>
        <w:rPr>
          <w:rFonts w:ascii="Cambria"/>
          <w:b/>
          <w:color w:val="0B0B09"/>
          <w:sz w:val="12"/>
        </w:rPr>
        <w:t>well</w:t>
      </w:r>
      <w:r>
        <w:rPr>
          <w:rFonts w:ascii="Cambria"/>
          <w:b/>
          <w:color w:val="0B0B09"/>
          <w:spacing w:val="2"/>
          <w:sz w:val="12"/>
        </w:rPr>
        <w:t xml:space="preserve"> </w:t>
      </w:r>
      <w:r>
        <w:rPr>
          <w:rFonts w:ascii="Cambria"/>
          <w:b/>
          <w:color w:val="0B0B09"/>
          <w:sz w:val="12"/>
        </w:rPr>
        <w:t>as</w:t>
      </w:r>
      <w:r>
        <w:rPr>
          <w:rFonts w:ascii="Cambria"/>
          <w:b/>
          <w:color w:val="0B0B09"/>
          <w:spacing w:val="2"/>
          <w:sz w:val="12"/>
        </w:rPr>
        <w:t xml:space="preserve"> </w:t>
      </w:r>
      <w:r>
        <w:rPr>
          <w:rFonts w:ascii="Cambria"/>
          <w:b/>
          <w:color w:val="0B0B09"/>
          <w:sz w:val="12"/>
        </w:rPr>
        <w:t>SIP</w:t>
      </w:r>
      <w:r>
        <w:rPr>
          <w:rFonts w:ascii="Cambria"/>
          <w:b/>
          <w:color w:val="0B0B09"/>
          <w:spacing w:val="2"/>
          <w:sz w:val="12"/>
        </w:rPr>
        <w:t xml:space="preserve"> </w:t>
      </w:r>
      <w:r>
        <w:rPr>
          <w:rFonts w:ascii="Cambria"/>
          <w:b/>
          <w:color w:val="0B0B09"/>
          <w:spacing w:val="-2"/>
          <w:sz w:val="12"/>
        </w:rPr>
        <w:t>Registration)</w:t>
      </w:r>
    </w:p>
    <w:p w14:paraId="579CCB92">
      <w:pPr>
        <w:spacing w:before="133"/>
        <w:ind w:left="1204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6181725</wp:posOffset>
                </wp:positionH>
                <wp:positionV relativeFrom="paragraph">
                  <wp:posOffset>46990</wp:posOffset>
                </wp:positionV>
                <wp:extent cx="379095" cy="209550"/>
                <wp:effectExtent l="0" t="0" r="0" b="0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" cy="209550"/>
                          <a:chOff x="0" y="0"/>
                          <a:chExt cx="379095" cy="209550"/>
                        </a:xfrm>
                      </wpg:grpSpPr>
                      <wps:wsp>
                        <wps:cNvPr id="373" name="Textbox 373"/>
                        <wps:cNvSpPr txBox="1"/>
                        <wps:spPr>
                          <a:xfrm>
                            <a:off x="180212" y="3175"/>
                            <a:ext cx="195580" cy="2032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05C0488">
                              <w:pPr>
                                <w:spacing w:before="54"/>
                                <w:ind w:left="115" w:right="0" w:firstLine="0"/>
                                <w:jc w:val="lef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AEBEB"/>
                                  <w:spacing w:val="-10"/>
                                  <w:w w:val="105"/>
                                  <w:sz w:val="15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3175" y="3175"/>
                            <a:ext cx="177165" cy="2032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729347">
                              <w:pPr>
                                <w:spacing w:before="54"/>
                                <w:ind w:left="82" w:right="0" w:firstLine="0"/>
                                <w:jc w:val="lef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AEBEB"/>
                                  <w:spacing w:val="-10"/>
                                  <w:w w:val="105"/>
                                  <w:sz w:val="15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6.75pt;margin-top:3.7pt;height:16.5pt;width:29.85pt;mso-position-horizontal-relative:page;z-index:251676672;mso-width-relative:page;mso-height-relative:page;" coordsize="379095,209550" o:gfxdata="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BUBic9oAAAAJAQAADwAAAAAAAAABACAAAAAiAAAAZHJzL2Rvd25y&#10;ZXYueG1sUEsBAhQAFAAAAAgAh07iQEumSixuAgAAFAcAAA4AAAAAAAAAAQAgAAAAKQEAAGRycy9l&#10;Mm9Eb2MueG1sUEsFBgAAAAAGAAYAWQEAAAkGAAAAAA==&#10;">
                <o:lock v:ext="edit" aspectratio="f"/>
                <v:shape id="Textbox 373" o:spid="_x0000_s1026" o:spt="202" type="#_x0000_t202" style="position:absolute;left:180212;top:3175;height:203200;width:195580;" filled="f" stroked="t" coordsize="21600,21600" o:gfxdata="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O+I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>
                    <w:txbxContent>
                      <w:p w14:paraId="705C0488">
                        <w:pPr>
                          <w:spacing w:before="54"/>
                          <w:ind w:left="115" w:right="0" w:firstLine="0"/>
                          <w:jc w:val="lef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AEBEB"/>
                            <w:spacing w:val="-10"/>
                            <w:w w:val="105"/>
                            <w:sz w:val="15"/>
                          </w:rPr>
                          <w:t>M</w:t>
                        </w:r>
                      </w:p>
                    </w:txbxContent>
                  </v:textbox>
                </v:shape>
                <v:shape id="Textbox 374" o:spid="_x0000_s1026" o:spt="202" type="#_x0000_t202" style="position:absolute;left:3175;top:3175;height:203200;width:177165;" filled="f" stroked="t" coordsize="21600,21600" o:gfxdata="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SiZX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>
                    <w:txbxContent>
                      <w:p w14:paraId="5D729347">
                        <w:pPr>
                          <w:spacing w:before="54"/>
                          <w:ind w:left="82" w:right="0" w:firstLine="0"/>
                          <w:jc w:val="lef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AEBEB"/>
                            <w:spacing w:val="-10"/>
                            <w:w w:val="105"/>
                            <w:sz w:val="15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icrosoft Sans Serif"/>
          <w:sz w:val="15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5740400</wp:posOffset>
                </wp:positionH>
                <wp:positionV relativeFrom="paragraph">
                  <wp:posOffset>46990</wp:posOffset>
                </wp:positionV>
                <wp:extent cx="375920" cy="209550"/>
                <wp:effectExtent l="0" t="0" r="0" b="0"/>
                <wp:wrapNone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" cy="209550"/>
                          <a:chOff x="0" y="0"/>
                          <a:chExt cx="375920" cy="209550"/>
                        </a:xfrm>
                      </wpg:grpSpPr>
                      <wps:wsp>
                        <wps:cNvPr id="376" name="Textbox 376"/>
                        <wps:cNvSpPr txBox="1"/>
                        <wps:spPr>
                          <a:xfrm>
                            <a:off x="187756" y="3181"/>
                            <a:ext cx="184785" cy="2032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3A776AC">
                              <w:pPr>
                                <w:spacing w:before="54"/>
                                <w:ind w:left="76" w:right="0" w:firstLine="0"/>
                                <w:jc w:val="lef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AEBEB"/>
                                  <w:spacing w:val="-10"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3181" y="3181"/>
                            <a:ext cx="184785" cy="203200"/>
                          </a:xfrm>
                          <a:prstGeom prst="rect">
                            <a:avLst/>
                          </a:prstGeom>
                          <a:ln w="6362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0BE44D">
                              <w:pPr>
                                <w:spacing w:before="54"/>
                                <w:ind w:left="80" w:right="0" w:firstLine="0"/>
                                <w:jc w:val="lef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AEBEB"/>
                                  <w:spacing w:val="-10"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2pt;margin-top:3.7pt;height:16.5pt;width:29.6pt;mso-position-horizontal-relative:page;z-index:251676672;mso-width-relative:page;mso-height-relative:page;" coordsize="375920,209550" o:gfxdata="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qKf8jZAAAACAEAAA8AAAAAAAAAAQAgAAAAIgAAAGRycy9kb3ducmV2LnhtbFBL&#10;AQIUABQAAAAIAIdO4kAfC3uyZwIAABQHAAAOAAAAAAAAAAEAIAAAACgBAABkcnMvZTJvRG9jLnht&#10;bFBLBQYAAAAABgAGAFkBAAABBgAAAAA=&#10;">
                <o:lock v:ext="edit" aspectratio="f"/>
                <v:shape id="Textbox 376" o:spid="_x0000_s1026" o:spt="202" type="#_x0000_t202" style="position:absolute;left:187756;top:3181;height:203200;width:184785;" filled="f" stroked="t" coordsize="21600,21600" o:gfxdata="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Qdu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>
                    <w:txbxContent>
                      <w:p w14:paraId="73A776AC">
                        <w:pPr>
                          <w:spacing w:before="54"/>
                          <w:ind w:left="76" w:right="0" w:firstLine="0"/>
                          <w:jc w:val="lef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AEBEB"/>
                            <w:spacing w:val="-10"/>
                            <w:sz w:val="15"/>
                          </w:rPr>
                          <w:t>D</w:t>
                        </w:r>
                      </w:p>
                    </w:txbxContent>
                  </v:textbox>
                </v:shape>
                <v:shape id="Textbox 377" o:spid="_x0000_s1026" o:spt="202" type="#_x0000_t202" style="position:absolute;left:3181;top:3181;height:203200;width:184785;" filled="f" stroked="t" coordsize="21600,21600" o:gfxdata="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eOMi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00944881889764pt" color="#0B0B09" joinstyle="round"/>
                  <v:imagedata o:title=""/>
                  <o:lock v:ext="edit" aspectratio="f"/>
                  <v:textbox inset="0mm,0mm,0mm,0mm">
                    <w:txbxContent>
                      <w:p w14:paraId="320BE44D">
                        <w:pPr>
                          <w:spacing w:before="54"/>
                          <w:ind w:left="80" w:right="0" w:firstLine="0"/>
                          <w:jc w:val="lef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AEBEB"/>
                            <w:spacing w:val="-10"/>
                            <w:sz w:val="15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1044575</wp:posOffset>
                </wp:positionH>
                <wp:positionV relativeFrom="paragraph">
                  <wp:posOffset>257175</wp:posOffset>
                </wp:positionV>
                <wp:extent cx="3768090" cy="179070"/>
                <wp:effectExtent l="0" t="0" r="0" b="0"/>
                <wp:wrapNone/>
                <wp:docPr id="378" name="Text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090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EDC7C">
                            <w:pPr>
                              <w:spacing w:before="56"/>
                              <w:ind w:left="477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E9E9E8"/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color w:val="E9E9E8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E9E9E8"/>
                                <w:sz w:val="12"/>
                              </w:rPr>
                              <w:t>Office</w:t>
                            </w:r>
                            <w:r>
                              <w:rPr>
                                <w:color w:val="E9E9E8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E9E9E8"/>
                                <w:sz w:val="12"/>
                              </w:rPr>
                              <w:t>Use</w:t>
                            </w:r>
                            <w:r>
                              <w:rPr>
                                <w:color w:val="E9E9E8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E9E9E8"/>
                                <w:spacing w:val="-2"/>
                                <w:sz w:val="12"/>
                              </w:rPr>
                              <w:t>Only)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8" o:spid="_x0000_s1026" o:spt="202" type="#_x0000_t202" style="position:absolute;left:0pt;margin-left:82.25pt;margin-top:20.25pt;height:14.1pt;width:296.7pt;mso-position-horizontal-relative:page;z-index:251679744;mso-width-relative:page;mso-height-relative:page;" filled="f" stroked="f" coordsize="21600,21600" o:gfxdata="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BlY192AAAAAkBAAAPAAAAAAAAAAEAIAAAACIAAABkcnMvZG93bnJldi54bWxQSwECFAAUAAAA&#10;CACHTuJAo9EACLUBAAB4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AAEDC7C">
                      <w:pPr>
                        <w:spacing w:before="56"/>
                        <w:ind w:left="477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E9E9E8"/>
                          <w:sz w:val="12"/>
                        </w:rPr>
                        <w:t>(For</w:t>
                      </w:r>
                      <w:r>
                        <w:rPr>
                          <w:color w:val="E9E9E8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E9E9E8"/>
                          <w:sz w:val="12"/>
                        </w:rPr>
                        <w:t>Office</w:t>
                      </w:r>
                      <w:r>
                        <w:rPr>
                          <w:color w:val="E9E9E8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E9E9E8"/>
                          <w:sz w:val="12"/>
                        </w:rPr>
                        <w:t>Use</w:t>
                      </w:r>
                      <w:r>
                        <w:rPr>
                          <w:color w:val="E9E9E8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E9E9E8"/>
                          <w:spacing w:val="-2"/>
                          <w:sz w:val="12"/>
                        </w:rPr>
                        <w:t>Only)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7193915</wp:posOffset>
                </wp:positionH>
                <wp:positionV relativeFrom="paragraph">
                  <wp:posOffset>53340</wp:posOffset>
                </wp:positionV>
                <wp:extent cx="171450" cy="196215"/>
                <wp:effectExtent l="0" t="0" r="0" b="0"/>
                <wp:wrapNone/>
                <wp:docPr id="379" name="Text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9690A">
                            <w:pPr>
                              <w:spacing w:before="54"/>
                              <w:ind w:left="56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9" o:spid="_x0000_s1026" o:spt="202" type="#_x0000_t202" style="position:absolute;left:0pt;margin-left:566.45pt;margin-top:4.2pt;height:15.45pt;width:13.5pt;mso-position-horizontal-relative:page;z-index:251679744;mso-width-relative:page;mso-height-relative:page;" filled="f" stroked="f" coordsize="21600,21600" o:gfxdata="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6SA5nYAAAACgEAAA8AAAAAAAAAAQAgAAAAIgAAAGRycy9kb3ducmV2LnhtbFBLAQIUABQAAAAI&#10;AIdO4kAa6ykvtAEAAHc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CC9690A">
                      <w:pPr>
                        <w:spacing w:before="54"/>
                        <w:ind w:left="56" w:right="0" w:firstLine="0"/>
                        <w:jc w:val="lef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E9E9E8"/>
                          <w:spacing w:val="-10"/>
                          <w:sz w:val="15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7000875</wp:posOffset>
                </wp:positionH>
                <wp:positionV relativeFrom="paragraph">
                  <wp:posOffset>53340</wp:posOffset>
                </wp:positionV>
                <wp:extent cx="186690" cy="196215"/>
                <wp:effectExtent l="0" t="0" r="0" b="0"/>
                <wp:wrapNone/>
                <wp:docPr id="380" name="Text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ECD513">
                            <w:pPr>
                              <w:spacing w:before="54"/>
                              <w:ind w:left="84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" o:spid="_x0000_s1026" o:spt="202" type="#_x0000_t202" style="position:absolute;left:0pt;margin-left:551.25pt;margin-top:4.2pt;height:15.45pt;width:14.7pt;mso-position-horizontal-relative:page;z-index:251680768;mso-width-relative:page;mso-height-relative:page;" filled="f" stroked="f" coordsize="21600,21600" o:gfxdata="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j&#10;Igen2AAAAAoBAAAPAAAAAAAAAAEAIAAAACIAAABkcnMvZG93bnJldi54bWxQSwECFAAUAAAACACH&#10;TuJAgw6Pf7IBAAB3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BECD513">
                      <w:pPr>
                        <w:spacing w:before="54"/>
                        <w:ind w:left="84" w:right="0" w:firstLine="0"/>
                        <w:jc w:val="lef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E9E9E8"/>
                          <w:spacing w:val="-10"/>
                          <w:sz w:val="15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6816725</wp:posOffset>
                </wp:positionH>
                <wp:positionV relativeFrom="paragraph">
                  <wp:posOffset>53340</wp:posOffset>
                </wp:positionV>
                <wp:extent cx="178435" cy="196215"/>
                <wp:effectExtent l="0" t="0" r="0" b="0"/>
                <wp:wrapNone/>
                <wp:docPr id="381" name="Text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27EC7">
                            <w:pPr>
                              <w:spacing w:before="54"/>
                              <w:ind w:left="99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1" o:spid="_x0000_s1026" o:spt="202" type="#_x0000_t202" style="position:absolute;left:0pt;margin-left:536.75pt;margin-top:4.2pt;height:15.45pt;width:14.05pt;mso-position-horizontal-relative:page;z-index:251680768;mso-width-relative:page;mso-height-relative:page;" filled="f" stroked="f" coordsize="21600,21600" o:gfxdata="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SPrp82QAAAAoBAAAPAAAAAAAAAAEAIAAAACIAAABkcnMvZG93bnJldi54bWxQSwECFAAUAAAA&#10;CACHTuJAQVYLmLQBAAB3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DE27EC7">
                      <w:pPr>
                        <w:spacing w:before="54"/>
                        <w:ind w:left="99" w:right="0" w:firstLine="0"/>
                        <w:jc w:val="lef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E9E9E8"/>
                          <w:spacing w:val="-10"/>
                          <w:sz w:val="15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6631940</wp:posOffset>
                </wp:positionH>
                <wp:positionV relativeFrom="paragraph">
                  <wp:posOffset>53340</wp:posOffset>
                </wp:positionV>
                <wp:extent cx="178435" cy="196215"/>
                <wp:effectExtent l="0" t="0" r="0" b="0"/>
                <wp:wrapNone/>
                <wp:docPr id="382" name="Text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08D6CA">
                            <w:pPr>
                              <w:spacing w:before="54"/>
                              <w:ind w:left="113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2" o:spid="_x0000_s1026" o:spt="202" type="#_x0000_t202" style="position:absolute;left:0pt;margin-left:522.2pt;margin-top:4.2pt;height:15.45pt;width:14.05pt;mso-position-horizontal-relative:page;z-index:251681792;mso-width-relative:page;mso-height-relative:page;" filled="f" stroked="f" coordsize="21600,21600" o:gfxdata="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v4R12QAAAAoBAAAPAAAAAAAAAAEAIAAAACIAAABkcnMvZG93bnJldi54bWxQSwECFAAUAAAA&#10;CACHTuJAHOFjirQBAAB3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808D6CA">
                      <w:pPr>
                        <w:spacing w:before="54"/>
                        <w:ind w:left="113" w:right="0" w:firstLine="0"/>
                        <w:jc w:val="lef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E9E9E8"/>
                          <w:spacing w:val="-10"/>
                          <w:sz w:val="15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color w:val="0B0B09"/>
          <w:spacing w:val="-2"/>
          <w:sz w:val="15"/>
        </w:rPr>
        <w:t>Date:</w:t>
      </w:r>
    </w:p>
    <w:p w14:paraId="16216996">
      <w:pPr>
        <w:pStyle w:val="9"/>
        <w:spacing w:before="2"/>
        <w:rPr>
          <w:rFonts w:ascii="Microsoft Sans Serif"/>
          <w:sz w:val="12"/>
        </w:rPr>
      </w:pPr>
    </w:p>
    <w:p w14:paraId="057C98AD">
      <w:pPr>
        <w:tabs>
          <w:tab w:val="left" w:pos="2010"/>
          <w:tab w:val="left" w:pos="3340"/>
        </w:tabs>
        <w:spacing w:line="181" w:lineRule="exact"/>
        <w:ind w:left="977" w:right="0" w:firstLine="0"/>
        <w:jc w:val="left"/>
        <w:rPr>
          <w:rFonts w:ascii="Microsoft Sans Serif"/>
          <w:position w:val="-3"/>
          <w:sz w:val="16"/>
        </w:rPr>
      </w:pPr>
      <w:r>
        <w:rPr>
          <w:rFonts w:ascii="Microsoft Sans Serif"/>
          <w:position w:val="-2"/>
          <w:sz w:val="16"/>
        </w:rPr>
        <mc:AlternateContent>
          <mc:Choice Requires="wps">
            <w:drawing>
              <wp:inline distT="0" distB="0" distL="0" distR="0">
                <wp:extent cx="298450" cy="106680"/>
                <wp:effectExtent l="0" t="0" r="0" b="0"/>
                <wp:docPr id="383" name="Text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D4682">
                            <w:pPr>
                              <w:spacing w:before="1" w:line="167" w:lineRule="exact"/>
                              <w:ind w:left="0" w:right="0" w:firstLine="0"/>
                              <w:jc w:val="left"/>
                              <w:rPr>
                                <w:rFonts w:asci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2"/>
                                <w:sz w:val="15"/>
                              </w:rPr>
                              <w:t>Create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83" o:spid="_x0000_s1026" o:spt="202" type="#_x0000_t202" style="height:8.4pt;width:23.5pt;" filled="f" stroked="f" coordsize="21600,21600" o:gfxdata="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evS13&#10;0wAAAAMBAAAPAAAAAAAAAAEAIAAAACIAAABkcnMvZG93bnJldi54bWxQSwECFAAUAAAACACHTuJA&#10;+XurVLQBAAB3AwAADgAAAAAAAAABACAAAAAi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CAD4682">
                      <w:pPr>
                        <w:spacing w:before="1" w:line="167" w:lineRule="exact"/>
                        <w:ind w:left="0" w:right="0" w:firstLine="0"/>
                        <w:jc w:val="left"/>
                        <w:rPr>
                          <w:rFonts w:ascii="Microsoft Sans Serif"/>
                          <w:sz w:val="15"/>
                        </w:rPr>
                      </w:pPr>
                      <w:r>
                        <w:rPr>
                          <w:rFonts w:ascii="Microsoft Sans Serif"/>
                          <w:color w:val="0B0B09"/>
                          <w:spacing w:val="-2"/>
                          <w:sz w:val="15"/>
                        </w:rPr>
                        <w:t>Create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Microsoft Sans Serif"/>
          <w:position w:val="-2"/>
          <w:sz w:val="16"/>
        </w:rPr>
        <w:tab/>
      </w:r>
      <w:r>
        <w:rPr>
          <w:rFonts w:ascii="Microsoft Sans Serif"/>
          <w:position w:val="-1"/>
          <w:sz w:val="16"/>
        </w:rPr>
        <mc:AlternateContent>
          <mc:Choice Requires="wps">
            <w:drawing>
              <wp:inline distT="0" distB="0" distL="0" distR="0">
                <wp:extent cx="484505" cy="106680"/>
                <wp:effectExtent l="0" t="0" r="0" b="0"/>
                <wp:docPr id="384" name="Text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83B8F8">
                            <w:pPr>
                              <w:tabs>
                                <w:tab w:val="left" w:pos="272"/>
                              </w:tabs>
                              <w:spacing w:before="1" w:line="167" w:lineRule="exact"/>
                              <w:ind w:left="0" w:right="0" w:firstLine="0"/>
                              <w:jc w:val="left"/>
                              <w:rPr>
                                <w:rFonts w:asci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10"/>
                                <w:w w:val="105"/>
                                <w:position w:val="1"/>
                                <w:sz w:val="13"/>
                              </w:rPr>
                              <w:t>x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2"/>
                                <w:w w:val="105"/>
                                <w:sz w:val="15"/>
                              </w:rPr>
                              <w:t>Modify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84" o:spid="_x0000_s1026" o:spt="202" type="#_x0000_t202" style="height:8.4pt;width:38.15pt;" filled="f" stroked="f" coordsize="21600,21600" o:gfxdata="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rAYE&#10;YNMAAAADAQAADwAAAAAAAAABACAAAAAiAAAAZHJzL2Rvd25yZXYueG1sUEsBAhQAFAAAAAgAh07i&#10;QIIz0h+1AQAAdwMAAA4AAAAAAAAAAQAgAAAAIg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D83B8F8">
                      <w:pPr>
                        <w:tabs>
                          <w:tab w:val="left" w:pos="272"/>
                        </w:tabs>
                        <w:spacing w:before="1" w:line="167" w:lineRule="exact"/>
                        <w:ind w:left="0" w:right="0" w:firstLine="0"/>
                        <w:jc w:val="left"/>
                        <w:rPr>
                          <w:rFonts w:ascii="Microsoft Sans Serif"/>
                          <w:sz w:val="15"/>
                        </w:rPr>
                      </w:pPr>
                      <w:r>
                        <w:rPr>
                          <w:rFonts w:ascii="Microsoft Sans Serif"/>
                          <w:color w:val="0B0B09"/>
                          <w:spacing w:val="-10"/>
                          <w:w w:val="105"/>
                          <w:position w:val="1"/>
                          <w:sz w:val="13"/>
                        </w:rPr>
                        <w:t>x</w:t>
                      </w:r>
                      <w:r>
                        <w:rPr>
                          <w:rFonts w:ascii="Microsoft Sans Serif"/>
                          <w:color w:val="0B0B09"/>
                          <w:position w:val="1"/>
                          <w:sz w:val="13"/>
                        </w:rPr>
                        <w:tab/>
                      </w:r>
                      <w:r>
                        <w:rPr>
                          <w:rFonts w:ascii="Microsoft Sans Serif"/>
                          <w:color w:val="0B0B09"/>
                          <w:spacing w:val="-2"/>
                          <w:w w:val="105"/>
                          <w:sz w:val="15"/>
                        </w:rPr>
                        <w:t>Modify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Microsoft Sans Serif"/>
          <w:position w:val="-1"/>
          <w:sz w:val="16"/>
        </w:rPr>
        <w:tab/>
      </w:r>
      <w:r>
        <w:rPr>
          <w:rFonts w:ascii="Microsoft Sans Serif"/>
          <w:position w:val="0"/>
          <w:sz w:val="15"/>
        </w:rPr>
        <mc:AlternateContent>
          <mc:Choice Requires="wps">
            <w:drawing>
              <wp:inline distT="0" distB="0" distL="0" distR="0">
                <wp:extent cx="56515" cy="97155"/>
                <wp:effectExtent l="0" t="0" r="0" b="0"/>
                <wp:docPr id="385" name="Text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" cy="9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17BB64">
                            <w:pPr>
                              <w:spacing w:before="7" w:line="146" w:lineRule="exact"/>
                              <w:ind w:left="0" w:right="0" w:firstLine="0"/>
                              <w:jc w:val="left"/>
                              <w:rPr>
                                <w:rFonts w:asci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10"/>
                                <w:w w:val="105"/>
                                <w:sz w:val="13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85" o:spid="_x0000_s1026" o:spt="202" type="#_x0000_t202" style="height:7.65pt;width:4.45pt;" filled="f" stroked="f" coordsize="21600,21600" o:gfxdata="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4qQbN9MA&#10;AAACAQAADwAAAAAAAAABACAAAAAiAAAAZHJzL2Rvd25yZXYueG1sUEsBAhQAFAAAAAgAh07iQCF7&#10;v0SyAQAAdQMAAA4AAAAAAAAAAQAgAAAAI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E17BB64">
                      <w:pPr>
                        <w:spacing w:before="7" w:line="146" w:lineRule="exact"/>
                        <w:ind w:left="0" w:right="0" w:firstLine="0"/>
                        <w:jc w:val="left"/>
                        <w:rPr>
                          <w:rFonts w:ascii="Microsoft Sans Serif"/>
                          <w:sz w:val="13"/>
                        </w:rPr>
                      </w:pPr>
                      <w:r>
                        <w:rPr>
                          <w:rFonts w:ascii="Microsoft Sans Serif"/>
                          <w:color w:val="0B0B09"/>
                          <w:spacing w:val="-10"/>
                          <w:w w:val="105"/>
                          <w:sz w:val="13"/>
                        </w:rPr>
                        <w:t>x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/>
          <w:spacing w:val="157"/>
          <w:position w:val="0"/>
          <w:sz w:val="16"/>
        </w:rPr>
        <w:t xml:space="preserve"> </w:t>
      </w:r>
      <w:r>
        <w:rPr>
          <w:rFonts w:ascii="Microsoft Sans Serif"/>
          <w:spacing w:val="157"/>
          <w:position w:val="-3"/>
          <w:sz w:val="16"/>
        </w:rPr>
        <mc:AlternateContent>
          <mc:Choice Requires="wps">
            <w:drawing>
              <wp:inline distT="0" distB="0" distL="0" distR="0">
                <wp:extent cx="295275" cy="106680"/>
                <wp:effectExtent l="0" t="0" r="0" b="0"/>
                <wp:docPr id="386" name="Text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0C9B3C">
                            <w:pPr>
                              <w:spacing w:before="1" w:line="167" w:lineRule="exact"/>
                              <w:ind w:left="0" w:right="0" w:firstLine="0"/>
                              <w:jc w:val="left"/>
                              <w:rPr>
                                <w:rFonts w:asci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4"/>
                                <w:sz w:val="15"/>
                              </w:rPr>
                              <w:t>Cancel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86" o:spid="_x0000_s1026" o:spt="202" type="#_x0000_t202" style="height:8.4pt;width:23.25pt;" filled="f" stroked="f" coordsize="21600,21600" o:gfxdata="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BzBV&#10;edMAAAADAQAADwAAAAAAAAABACAAAAAiAAAAZHJzL2Rvd25yZXYueG1sUEsBAhQAFAAAAAgAh07i&#10;QMOdmIW1AQAAdwMAAA4AAAAAAAAAAQAgAAAAIg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F0C9B3C">
                      <w:pPr>
                        <w:spacing w:before="1" w:line="167" w:lineRule="exact"/>
                        <w:ind w:left="0" w:right="0" w:firstLine="0"/>
                        <w:jc w:val="left"/>
                        <w:rPr>
                          <w:rFonts w:ascii="Microsoft Sans Serif"/>
                          <w:sz w:val="15"/>
                        </w:rPr>
                      </w:pPr>
                      <w:r>
                        <w:rPr>
                          <w:rFonts w:ascii="Microsoft Sans Serif"/>
                          <w:color w:val="0B0B09"/>
                          <w:spacing w:val="-4"/>
                          <w:sz w:val="15"/>
                        </w:rPr>
                        <w:t>Cancel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95DF036">
      <w:pPr>
        <w:spacing w:after="0" w:line="181" w:lineRule="exact"/>
        <w:jc w:val="left"/>
        <w:rPr>
          <w:rFonts w:ascii="Microsoft Sans Serif"/>
          <w:position w:val="-3"/>
          <w:sz w:val="16"/>
        </w:rPr>
        <w:sectPr>
          <w:type w:val="continuous"/>
          <w:pgSz w:w="11910" w:h="16840"/>
          <w:pgMar w:top="0" w:right="141" w:bottom="0" w:left="141" w:header="720" w:footer="720" w:gutter="0"/>
          <w:cols w:equalWidth="0" w:num="2">
            <w:col w:w="1485" w:space="5730"/>
            <w:col w:w="4413"/>
          </w:cols>
        </w:sectPr>
      </w:pPr>
    </w:p>
    <w:p w14:paraId="1BC9C71B">
      <w:pPr>
        <w:spacing w:before="135"/>
        <w:ind w:left="119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B0B09"/>
          <w:w w:val="110"/>
          <w:sz w:val="15"/>
        </w:rPr>
        <w:t>Utility</w:t>
      </w:r>
      <w:r>
        <w:rPr>
          <w:rFonts w:ascii="Microsoft Sans Serif"/>
          <w:color w:val="0B0B09"/>
          <w:spacing w:val="-3"/>
          <w:w w:val="110"/>
          <w:sz w:val="15"/>
        </w:rPr>
        <w:t xml:space="preserve"> </w:t>
      </w:r>
      <w:r>
        <w:rPr>
          <w:rFonts w:ascii="Microsoft Sans Serif"/>
          <w:color w:val="0B0B09"/>
          <w:spacing w:val="-4"/>
          <w:w w:val="110"/>
          <w:sz w:val="15"/>
        </w:rPr>
        <w:t>Code</w:t>
      </w:r>
    </w:p>
    <w:p w14:paraId="64F3631D">
      <w:pPr>
        <w:spacing w:before="20" w:line="240" w:lineRule="auto"/>
        <w:rPr>
          <w:rFonts w:ascii="Microsoft Sans Serif"/>
          <w:sz w:val="12"/>
        </w:rPr>
      </w:pPr>
      <w:r>
        <w:br w:type="column"/>
      </w:r>
    </w:p>
    <w:p w14:paraId="284D09FD">
      <w:pPr>
        <w:spacing w:before="0"/>
        <w:ind w:left="119" w:right="0" w:firstLine="0"/>
        <w:jc w:val="left"/>
        <w:rPr>
          <w:sz w:val="12"/>
        </w:rPr>
      </w:pPr>
      <w:r>
        <w:rPr>
          <w:color w:val="E9E9E8"/>
          <w:sz w:val="12"/>
        </w:rPr>
        <w:t>(For</w:t>
      </w:r>
      <w:r>
        <w:rPr>
          <w:color w:val="E9E9E8"/>
          <w:spacing w:val="-5"/>
          <w:sz w:val="12"/>
        </w:rPr>
        <w:t xml:space="preserve"> </w:t>
      </w:r>
      <w:r>
        <w:rPr>
          <w:color w:val="E9E9E8"/>
          <w:sz w:val="12"/>
        </w:rPr>
        <w:t>Office</w:t>
      </w:r>
      <w:r>
        <w:rPr>
          <w:color w:val="E9E9E8"/>
          <w:spacing w:val="-5"/>
          <w:sz w:val="12"/>
        </w:rPr>
        <w:t xml:space="preserve"> </w:t>
      </w:r>
      <w:r>
        <w:rPr>
          <w:color w:val="E9E9E8"/>
          <w:sz w:val="12"/>
        </w:rPr>
        <w:t>Use</w:t>
      </w:r>
      <w:r>
        <w:rPr>
          <w:color w:val="E9E9E8"/>
          <w:spacing w:val="-5"/>
          <w:sz w:val="12"/>
        </w:rPr>
        <w:t xml:space="preserve"> </w:t>
      </w:r>
      <w:r>
        <w:rPr>
          <w:color w:val="E9E9E8"/>
          <w:spacing w:val="-2"/>
          <w:sz w:val="12"/>
        </w:rPr>
        <w:t>Only)</w:t>
      </w:r>
    </w:p>
    <w:p w14:paraId="039862DE">
      <w:pPr>
        <w:spacing w:before="135"/>
        <w:ind w:left="119" w:right="0" w:firstLine="0"/>
        <w:jc w:val="left"/>
        <w:rPr>
          <w:rFonts w:ascii="Microsoft Sans Serif"/>
          <w:sz w:val="15"/>
        </w:rPr>
      </w:pPr>
      <w:r>
        <w:br w:type="column"/>
      </w:r>
      <w:r>
        <w:rPr>
          <w:rFonts w:ascii="Microsoft Sans Serif"/>
          <w:color w:val="0B0B09"/>
          <w:sz w:val="15"/>
        </w:rPr>
        <w:t>I/We</w:t>
      </w:r>
      <w:r>
        <w:rPr>
          <w:rFonts w:ascii="Microsoft Sans Serif"/>
          <w:color w:val="0B0B09"/>
          <w:spacing w:val="7"/>
          <w:sz w:val="15"/>
        </w:rPr>
        <w:t xml:space="preserve"> </w:t>
      </w:r>
      <w:r>
        <w:rPr>
          <w:rFonts w:ascii="Microsoft Sans Serif"/>
          <w:color w:val="0B0B09"/>
          <w:sz w:val="15"/>
        </w:rPr>
        <w:t>hereby</w:t>
      </w:r>
      <w:r>
        <w:rPr>
          <w:rFonts w:ascii="Microsoft Sans Serif"/>
          <w:color w:val="0B0B09"/>
          <w:spacing w:val="7"/>
          <w:sz w:val="15"/>
        </w:rPr>
        <w:t xml:space="preserve"> </w:t>
      </w:r>
      <w:r>
        <w:rPr>
          <w:rFonts w:ascii="Microsoft Sans Serif"/>
          <w:color w:val="0B0B09"/>
          <w:spacing w:val="-2"/>
          <w:sz w:val="15"/>
        </w:rPr>
        <w:t>authorize</w:t>
      </w:r>
    </w:p>
    <w:p w14:paraId="5C9F78D7">
      <w:pPr>
        <w:pStyle w:val="3"/>
        <w:spacing w:before="126"/>
        <w:ind w:left="119" w:firstLine="0"/>
      </w:pPr>
      <w:r>
        <w:rPr>
          <w:b w:val="0"/>
        </w:rPr>
        <w:br w:type="column"/>
      </w:r>
      <w:r>
        <w:rPr>
          <w:color w:val="0B0B09"/>
        </w:rPr>
        <w:t>Nippon</w:t>
      </w:r>
      <w:r>
        <w:rPr>
          <w:color w:val="0B0B09"/>
          <w:spacing w:val="1"/>
        </w:rPr>
        <w:t xml:space="preserve"> </w:t>
      </w:r>
      <w:r>
        <w:rPr>
          <w:color w:val="0B0B09"/>
        </w:rPr>
        <w:t>India</w:t>
      </w:r>
      <w:r>
        <w:rPr>
          <w:color w:val="0B0B09"/>
          <w:spacing w:val="2"/>
        </w:rPr>
        <w:t xml:space="preserve"> </w:t>
      </w:r>
      <w:r>
        <w:rPr>
          <w:color w:val="0B0B09"/>
        </w:rPr>
        <w:t>Mutual</w:t>
      </w:r>
      <w:r>
        <w:rPr>
          <w:color w:val="0B0B09"/>
          <w:spacing w:val="1"/>
        </w:rPr>
        <w:t xml:space="preserve"> </w:t>
      </w:r>
      <w:r>
        <w:rPr>
          <w:color w:val="0B0B09"/>
          <w:spacing w:val="-4"/>
        </w:rPr>
        <w:t>Fund</w:t>
      </w:r>
    </w:p>
    <w:p w14:paraId="0684EA97">
      <w:pPr>
        <w:pStyle w:val="3"/>
        <w:spacing w:after="0"/>
        <w:sectPr>
          <w:type w:val="continuous"/>
          <w:pgSz w:w="11910" w:h="16840"/>
          <w:pgMar w:top="0" w:right="141" w:bottom="0" w:left="141" w:header="720" w:footer="720" w:gutter="0"/>
          <w:cols w:equalWidth="0" w:num="4">
            <w:col w:w="963" w:space="303"/>
            <w:col w:w="1282" w:space="2306"/>
            <w:col w:w="1673" w:space="1382"/>
            <w:col w:w="3719"/>
          </w:cols>
        </w:sectPr>
      </w:pPr>
    </w:p>
    <w:p w14:paraId="290C8D71">
      <w:pPr>
        <w:pStyle w:val="4"/>
      </w:pPr>
      <w: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912495</wp:posOffset>
                </wp:positionH>
                <wp:positionV relativeFrom="paragraph">
                  <wp:posOffset>64770</wp:posOffset>
                </wp:positionV>
                <wp:extent cx="1859280" cy="170815"/>
                <wp:effectExtent l="0" t="0" r="0" b="0"/>
                <wp:wrapNone/>
                <wp:docPr id="387" name="Text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170815"/>
                        </a:xfrm>
                        <a:prstGeom prst="rect">
                          <a:avLst/>
                        </a:prstGeom>
                        <a:ln w="720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618C9A">
                            <w:pPr>
                              <w:spacing w:before="29"/>
                              <w:ind w:left="58" w:right="0" w:firstLine="0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SB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CA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CC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SB-NRE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SB-NRO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6"/>
                                <w:sz w:val="16"/>
                              </w:rPr>
                              <w:t>Other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7" o:spid="_x0000_s1026" o:spt="202" type="#_x0000_t202" style="position:absolute;left:0pt;margin-left:71.85pt;margin-top:5.1pt;height:13.45pt;width:146.4pt;mso-position-horizontal-relative:page;z-index:251681792;mso-width-relative:page;mso-height-relative:page;" filled="f" stroked="t" coordsize="21600,21600" o:gfxdata="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Tya+jWAAAACQEA&#10;AA8AAAAAAAAAAQAgAAAAIgAAAGRycy9kb3ducmV2LnhtbFBLAQIUABQAAAAIAIdO4kBMoR3q4wEA&#10;ANsDAAAOAAAAAAAAAAEAIAAAACUBAABkcnMvZTJvRG9jLnhtbFBLBQYAAAAABgAGAFkBAAB6BQAA&#10;AAA=&#10;">
                <v:fill on="f" focussize="0,0"/>
                <v:stroke weight="0.566929133858268pt" color="#0B0B09" joinstyle="round"/>
                <v:imagedata o:title=""/>
                <o:lock v:ext="edit" aspectratio="f"/>
                <v:textbox inset="0mm,0mm,0mm,0mm">
                  <w:txbxContent>
                    <w:p w14:paraId="60618C9A">
                      <w:pPr>
                        <w:spacing w:before="29"/>
                        <w:ind w:left="58" w:right="0" w:firstLine="0"/>
                        <w:jc w:val="left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SB</w:t>
                      </w:r>
                      <w:r>
                        <w:rPr>
                          <w:rFonts w:ascii="Microsoft Sans Serif"/>
                          <w:color w:val="0B0B0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/</w:t>
                      </w:r>
                      <w:r>
                        <w:rPr>
                          <w:rFonts w:ascii="Microsoft Sans Serif"/>
                          <w:color w:val="0B0B0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CA</w:t>
                      </w:r>
                      <w:r>
                        <w:rPr>
                          <w:rFonts w:ascii="Microsoft Sans Serif"/>
                          <w:color w:val="0B0B09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/</w:t>
                      </w:r>
                      <w:r>
                        <w:rPr>
                          <w:rFonts w:ascii="Microsoft Sans Serif"/>
                          <w:color w:val="0B0B0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CC</w:t>
                      </w:r>
                      <w:r>
                        <w:rPr>
                          <w:rFonts w:ascii="Microsoft Sans Serif"/>
                          <w:color w:val="0B0B09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/</w:t>
                      </w:r>
                      <w:r>
                        <w:rPr>
                          <w:rFonts w:ascii="Microsoft Sans Serif"/>
                          <w:color w:val="0B0B0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SB-NRE</w:t>
                      </w:r>
                      <w:r>
                        <w:rPr>
                          <w:rFonts w:ascii="Microsoft Sans Serif"/>
                          <w:color w:val="0B0B0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/</w:t>
                      </w:r>
                      <w:r>
                        <w:rPr>
                          <w:rFonts w:ascii="Microsoft Sans Serif"/>
                          <w:color w:val="0B0B09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SB-NRO</w:t>
                      </w:r>
                      <w:r>
                        <w:rPr>
                          <w:rFonts w:ascii="Microsoft Sans Serif"/>
                          <w:color w:val="0B0B09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/</w:t>
                      </w:r>
                      <w:r>
                        <w:rPr>
                          <w:rFonts w:ascii="Microsoft Sans Serif"/>
                          <w:color w:val="0B0B09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0B0B09"/>
                          <w:spacing w:val="-6"/>
                          <w:sz w:val="16"/>
                        </w:rPr>
                        <w:t>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B0B09"/>
          <w:w w:val="110"/>
        </w:rPr>
        <w:t>to</w:t>
      </w:r>
      <w:r>
        <w:rPr>
          <w:color w:val="0B0B09"/>
          <w:spacing w:val="-11"/>
          <w:w w:val="110"/>
        </w:rPr>
        <w:t xml:space="preserve"> </w:t>
      </w:r>
      <w:r>
        <w:rPr>
          <w:color w:val="0B0B09"/>
          <w:w w:val="110"/>
        </w:rPr>
        <w:t>debit</w:t>
      </w:r>
      <w:r>
        <w:rPr>
          <w:color w:val="0B0B09"/>
          <w:spacing w:val="-10"/>
          <w:w w:val="110"/>
        </w:rPr>
        <w:t xml:space="preserve"> </w:t>
      </w:r>
      <w:r>
        <w:rPr>
          <w:color w:val="0B0B09"/>
          <w:w w:val="110"/>
        </w:rPr>
        <w:t>(tick</w:t>
      </w:r>
      <w:r>
        <w:rPr>
          <w:color w:val="0B0B09"/>
          <w:spacing w:val="26"/>
          <w:w w:val="110"/>
        </w:rPr>
        <w:t xml:space="preserve">  </w:t>
      </w:r>
      <w:r>
        <w:rPr>
          <w:color w:val="0B0B09"/>
          <w:spacing w:val="-10"/>
          <w:w w:val="110"/>
        </w:rPr>
        <w:t>)</w:t>
      </w:r>
    </w:p>
    <w:p w14:paraId="5F134099">
      <w:pPr>
        <w:spacing w:before="155"/>
        <w:ind w:left="12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68580</wp:posOffset>
                </wp:positionV>
                <wp:extent cx="4161155" cy="179070"/>
                <wp:effectExtent l="0" t="0" r="0" b="0"/>
                <wp:wrapNone/>
                <wp:docPr id="388" name="Text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154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8BE211">
                            <w:pPr>
                              <w:spacing w:before="67"/>
                              <w:ind w:left="604" w:right="0" w:firstLine="0"/>
                              <w:jc w:val="lef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color w:val="E9E9E8"/>
                                <w:sz w:val="12"/>
                              </w:rPr>
                              <w:t>(Name</w:t>
                            </w:r>
                            <w:r>
                              <w:rPr>
                                <w:rFonts w:ascii="Microsoft Sans Serif"/>
                                <w:color w:val="E9E9E8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E9E9E8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Microsoft Sans Serif"/>
                                <w:color w:val="E9E9E8"/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E9E9E8"/>
                                <w:sz w:val="12"/>
                              </w:rPr>
                              <w:t>Destination</w:t>
                            </w:r>
                            <w:r>
                              <w:rPr>
                                <w:rFonts w:ascii="Microsoft Sans Serif"/>
                                <w:color w:val="E9E9E8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E9E9E8"/>
                                <w:spacing w:val="-2"/>
                                <w:sz w:val="12"/>
                              </w:rPr>
                              <w:t>Bank)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8" o:spid="_x0000_s1026" o:spt="202" type="#_x0000_t202" style="position:absolute;left:0pt;margin-left:58.9pt;margin-top:5.4pt;height:14.1pt;width:327.65pt;mso-position-horizontal-relative:page;z-index:251678720;mso-width-relative:page;mso-height-relative:page;" filled="f" stroked="f" coordsize="21600,21600" o:gfxdata="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ypa0XXAAAACQEAAA8AAAAAAAAAAQAgAAAAIgAAAGRycy9kb3ducmV2LnhtbFBLAQIUABQAAAAI&#10;AIdO4kCfccoZtQEAAHg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B8BE211">
                      <w:pPr>
                        <w:spacing w:before="67"/>
                        <w:ind w:left="604" w:right="0" w:firstLine="0"/>
                        <w:jc w:val="lef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color w:val="E9E9E8"/>
                          <w:sz w:val="12"/>
                        </w:rPr>
                        <w:t>(Name</w:t>
                      </w:r>
                      <w:r>
                        <w:rPr>
                          <w:rFonts w:ascii="Microsoft Sans Serif"/>
                          <w:color w:val="E9E9E8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E9E9E8"/>
                          <w:sz w:val="12"/>
                        </w:rPr>
                        <w:t>of</w:t>
                      </w:r>
                      <w:r>
                        <w:rPr>
                          <w:rFonts w:ascii="Microsoft Sans Serif"/>
                          <w:color w:val="E9E9E8"/>
                          <w:spacing w:val="4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E9E9E8"/>
                          <w:sz w:val="12"/>
                        </w:rPr>
                        <w:t>Destination</w:t>
                      </w:r>
                      <w:r>
                        <w:rPr>
                          <w:rFonts w:ascii="Microsoft Sans Serif"/>
                          <w:color w:val="E9E9E8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E9E9E8"/>
                          <w:spacing w:val="-2"/>
                          <w:sz w:val="12"/>
                        </w:rPr>
                        <w:t>Bank)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color w:val="0B0B09"/>
          <w:sz w:val="15"/>
        </w:rPr>
        <w:t>With</w:t>
      </w:r>
      <w:r>
        <w:rPr>
          <w:rFonts w:ascii="Microsoft Sans Serif"/>
          <w:color w:val="0B0B09"/>
          <w:spacing w:val="9"/>
          <w:sz w:val="15"/>
        </w:rPr>
        <w:t xml:space="preserve"> </w:t>
      </w:r>
      <w:r>
        <w:rPr>
          <w:rFonts w:ascii="Microsoft Sans Serif"/>
          <w:color w:val="0B0B09"/>
          <w:spacing w:val="-4"/>
          <w:sz w:val="15"/>
        </w:rPr>
        <w:t>Bank</w:t>
      </w:r>
    </w:p>
    <w:p w14:paraId="3BEECFAB">
      <w:pPr>
        <w:spacing w:before="134"/>
        <w:ind w:left="124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B0B09"/>
          <w:sz w:val="15"/>
        </w:rPr>
        <w:t>an</w:t>
      </w:r>
      <w:r>
        <w:rPr>
          <w:rFonts w:ascii="Microsoft Sans Serif"/>
          <w:color w:val="0B0B09"/>
          <w:spacing w:val="3"/>
          <w:sz w:val="15"/>
        </w:rPr>
        <w:t xml:space="preserve"> </w:t>
      </w:r>
      <w:r>
        <w:rPr>
          <w:rFonts w:ascii="Microsoft Sans Serif"/>
          <w:color w:val="0B0B09"/>
          <w:sz w:val="15"/>
        </w:rPr>
        <w:t>amount</w:t>
      </w:r>
      <w:r>
        <w:rPr>
          <w:rFonts w:ascii="Microsoft Sans Serif"/>
          <w:color w:val="0B0B09"/>
          <w:spacing w:val="3"/>
          <w:sz w:val="15"/>
        </w:rPr>
        <w:t xml:space="preserve"> </w:t>
      </w:r>
      <w:r>
        <w:rPr>
          <w:rFonts w:ascii="Microsoft Sans Serif"/>
          <w:color w:val="0B0B09"/>
          <w:sz w:val="15"/>
        </w:rPr>
        <w:t>of</w:t>
      </w:r>
      <w:r>
        <w:rPr>
          <w:rFonts w:ascii="Microsoft Sans Serif"/>
          <w:color w:val="0B0B09"/>
          <w:spacing w:val="3"/>
          <w:sz w:val="15"/>
        </w:rPr>
        <w:t xml:space="preserve"> </w:t>
      </w:r>
      <w:r>
        <w:rPr>
          <w:rFonts w:ascii="Microsoft Sans Serif"/>
          <w:color w:val="0B0B09"/>
          <w:spacing w:val="-2"/>
          <w:sz w:val="15"/>
        </w:rPr>
        <w:t>Rupees</w:t>
      </w:r>
    </w:p>
    <w:p w14:paraId="368C13BF">
      <w:pPr>
        <w:pStyle w:val="4"/>
      </w:pPr>
      <w:r>
        <w:br w:type="column"/>
      </w:r>
      <w:r>
        <w:rPr>
          <w:color w:val="0B0B09"/>
        </w:rPr>
        <w:t>Bank</w:t>
      </w:r>
      <w:r>
        <w:rPr>
          <w:color w:val="0B0B09"/>
          <w:spacing w:val="-6"/>
        </w:rPr>
        <w:t xml:space="preserve"> </w:t>
      </w:r>
      <w:r>
        <w:rPr>
          <w:color w:val="0B0B09"/>
        </w:rPr>
        <w:t>a/c</w:t>
      </w:r>
      <w:r>
        <w:rPr>
          <w:color w:val="0B0B09"/>
          <w:spacing w:val="-6"/>
        </w:rPr>
        <w:t xml:space="preserve"> </w:t>
      </w:r>
      <w:r>
        <w:rPr>
          <w:color w:val="0B0B09"/>
          <w:spacing w:val="-2"/>
        </w:rPr>
        <w:t>number</w:t>
      </w:r>
    </w:p>
    <w:p w14:paraId="74C14188">
      <w:pPr>
        <w:spacing w:before="33" w:line="240" w:lineRule="auto"/>
        <w:rPr>
          <w:rFonts w:ascii="Microsoft Sans Serif"/>
          <w:sz w:val="12"/>
        </w:rPr>
      </w:pPr>
      <w:r>
        <w:br w:type="column"/>
      </w:r>
    </w:p>
    <w:p w14:paraId="253AF795">
      <w:pPr>
        <w:spacing w:before="0"/>
        <w:ind w:left="11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E9E9E8"/>
          <w:w w:val="90"/>
          <w:sz w:val="12"/>
        </w:rPr>
        <w:t>(Destination</w:t>
      </w:r>
      <w:r>
        <w:rPr>
          <w:rFonts w:ascii="Microsoft Sans Serif"/>
          <w:color w:val="E9E9E8"/>
          <w:spacing w:val="-3"/>
          <w:sz w:val="12"/>
        </w:rPr>
        <w:t xml:space="preserve"> </w:t>
      </w:r>
      <w:r>
        <w:rPr>
          <w:rFonts w:ascii="Microsoft Sans Serif"/>
          <w:color w:val="E9E9E8"/>
          <w:w w:val="90"/>
          <w:sz w:val="12"/>
        </w:rPr>
        <w:t>Bank</w:t>
      </w:r>
      <w:r>
        <w:rPr>
          <w:rFonts w:ascii="Microsoft Sans Serif"/>
          <w:color w:val="E9E9E8"/>
          <w:spacing w:val="-2"/>
          <w:sz w:val="12"/>
        </w:rPr>
        <w:t xml:space="preserve"> </w:t>
      </w:r>
      <w:r>
        <w:rPr>
          <w:rFonts w:ascii="Microsoft Sans Serif"/>
          <w:color w:val="E9E9E8"/>
          <w:w w:val="90"/>
          <w:sz w:val="12"/>
        </w:rPr>
        <w:t>Account</w:t>
      </w:r>
      <w:r>
        <w:rPr>
          <w:rFonts w:ascii="Microsoft Sans Serif"/>
          <w:color w:val="E9E9E8"/>
          <w:spacing w:val="-2"/>
          <w:sz w:val="12"/>
        </w:rPr>
        <w:t xml:space="preserve"> </w:t>
      </w:r>
      <w:r>
        <w:rPr>
          <w:rFonts w:ascii="Microsoft Sans Serif"/>
          <w:color w:val="E9E9E8"/>
          <w:spacing w:val="-2"/>
          <w:w w:val="90"/>
          <w:sz w:val="12"/>
        </w:rPr>
        <w:t>Number</w:t>
      </w:r>
    </w:p>
    <w:p w14:paraId="59D916D2">
      <w:pPr>
        <w:pStyle w:val="9"/>
        <w:spacing w:before="27"/>
        <w:rPr>
          <w:rFonts w:ascii="Microsoft Sans Serif"/>
          <w:sz w:val="12"/>
        </w:rPr>
      </w:pPr>
    </w:p>
    <w:p w14:paraId="2073357E">
      <w:pPr>
        <w:spacing w:before="0"/>
        <w:ind w:left="156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5879465</wp:posOffset>
                </wp:positionH>
                <wp:positionV relativeFrom="paragraph">
                  <wp:posOffset>159385</wp:posOffset>
                </wp:positionV>
                <wp:extent cx="1485265" cy="179070"/>
                <wp:effectExtent l="0" t="0" r="0" b="0"/>
                <wp:wrapNone/>
                <wp:docPr id="389" name="Text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265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B759F">
                            <w:pPr>
                              <w:spacing w:before="14" w:line="267" w:lineRule="exact"/>
                              <w:ind w:left="87" w:right="0" w:firstLine="0"/>
                              <w:jc w:val="left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B0B09"/>
                                <w:spacing w:val="-10"/>
                                <w:sz w:val="24"/>
                              </w:rPr>
                              <w:t>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9" o:spid="_x0000_s1026" o:spt="202" type="#_x0000_t202" style="position:absolute;left:0pt;margin-left:462.95pt;margin-top:12.55pt;height:14.1pt;width:116.95pt;mso-position-horizontal-relative:page;z-index:251677696;mso-width-relative:page;mso-height-relative:page;" filled="f" stroked="f" coordsize="21600,21600" o:gfxdata="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X4Z3ZAAAACgEAAA8AAAAAAAAAAQAgAAAAIgAAAGRycy9kb3ducmV2LnhtbFBLAQIUABQA&#10;AAAIAIdO4kCmuDNStgEAAHg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05B759F">
                      <w:pPr>
                        <w:spacing w:before="14" w:line="267" w:lineRule="exact"/>
                        <w:ind w:left="87" w:right="0" w:firstLine="0"/>
                        <w:jc w:val="left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0B0B09"/>
                          <w:spacing w:val="-10"/>
                          <w:sz w:val="24"/>
                        </w:rPr>
                        <w:t>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color w:val="0B0B09"/>
          <w:w w:val="90"/>
          <w:sz w:val="15"/>
        </w:rPr>
        <w:t>IFSC</w:t>
      </w:r>
      <w:r>
        <w:rPr>
          <w:rFonts w:ascii="Microsoft Sans Serif"/>
          <w:color w:val="0B0B09"/>
          <w:spacing w:val="-1"/>
          <w:w w:val="90"/>
          <w:sz w:val="15"/>
        </w:rPr>
        <w:t xml:space="preserve"> </w:t>
      </w:r>
      <w:r>
        <w:rPr>
          <w:rFonts w:ascii="Microsoft Sans Serif"/>
          <w:color w:val="0B0B09"/>
          <w:w w:val="90"/>
          <w:sz w:val="15"/>
        </w:rPr>
        <w:t>/</w:t>
      </w:r>
      <w:r>
        <w:rPr>
          <w:rFonts w:ascii="Microsoft Sans Serif"/>
          <w:color w:val="0B0B09"/>
          <w:spacing w:val="-1"/>
          <w:w w:val="90"/>
          <w:sz w:val="15"/>
        </w:rPr>
        <w:t xml:space="preserve"> </w:t>
      </w:r>
      <w:r>
        <w:rPr>
          <w:rFonts w:ascii="Microsoft Sans Serif"/>
          <w:color w:val="0B0B09"/>
          <w:spacing w:val="-4"/>
          <w:w w:val="90"/>
          <w:sz w:val="15"/>
        </w:rPr>
        <w:t>MICR</w:t>
      </w:r>
    </w:p>
    <w:p w14:paraId="2B48C190">
      <w:pPr>
        <w:spacing w:after="0"/>
        <w:jc w:val="left"/>
        <w:rPr>
          <w:rFonts w:ascii="Microsoft Sans Serif"/>
          <w:sz w:val="15"/>
        </w:rPr>
        <w:sectPr>
          <w:type w:val="continuous"/>
          <w:pgSz w:w="11910" w:h="16840"/>
          <w:pgMar w:top="0" w:right="141" w:bottom="0" w:left="141" w:header="720" w:footer="720" w:gutter="0"/>
          <w:cols w:equalWidth="0" w:num="3">
            <w:col w:w="1589" w:space="3108"/>
            <w:col w:w="1382" w:space="63"/>
            <w:col w:w="5486"/>
          </w:cols>
        </w:sectPr>
      </w:pPr>
    </w:p>
    <w:p w14:paraId="396B087A">
      <w:pPr>
        <w:tabs>
          <w:tab w:val="left" w:pos="1360"/>
          <w:tab w:val="left" w:pos="2728"/>
        </w:tabs>
        <w:spacing w:before="111"/>
        <w:ind w:left="118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751840</wp:posOffset>
                </wp:positionH>
                <wp:positionV relativeFrom="paragraph">
                  <wp:posOffset>67945</wp:posOffset>
                </wp:positionV>
                <wp:extent cx="157480" cy="55880"/>
                <wp:effectExtent l="0" t="0" r="0" b="0"/>
                <wp:wrapNone/>
                <wp:docPr id="390" name="Text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" cy="5588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B0B0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9230DE">
                            <w:pPr>
                              <w:spacing w:before="0" w:line="77" w:lineRule="exact"/>
                              <w:ind w:left="0" w:right="0" w:firstLine="0"/>
                              <w:jc w:val="center"/>
                              <w:rPr>
                                <w:rFonts w:asci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10"/>
                                <w:w w:val="105"/>
                                <w:sz w:val="13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0" o:spid="_x0000_s1026" o:spt="202" type="#_x0000_t202" style="position:absolute;left:0pt;margin-left:59.2pt;margin-top:5.35pt;height:4.4pt;width:12.4pt;mso-position-horizontal-relative:page;z-index:-251609088;mso-width-relative:page;mso-height-relative:page;" filled="f" stroked="t" coordsize="21600,21600" o:gfxdata="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DzRDrVAAAACQEAAA8A&#10;AAAAAAAAAQAgAAAAIgAAAGRycy9kb3ducmV2LnhtbFBLAQIUABQAAAAIAIdO4kDkxeIP4QEAANkD&#10;AAAOAAAAAAAAAAEAIAAAACQBAABkcnMvZTJvRG9jLnhtbFBLBQYAAAAABgAGAFkBAAB3BQAAAAA=&#10;">
                <v:fill on="f" focussize="0,0"/>
                <v:stroke weight="0.5pt" color="#0B0B09" joinstyle="round"/>
                <v:imagedata o:title=""/>
                <o:lock v:ext="edit" aspectratio="f"/>
                <v:textbox inset="0mm,0mm,0mm,0mm">
                  <w:txbxContent>
                    <w:p w14:paraId="229230DE">
                      <w:pPr>
                        <w:spacing w:before="0" w:line="77" w:lineRule="exact"/>
                        <w:ind w:left="0" w:right="0" w:firstLine="0"/>
                        <w:jc w:val="center"/>
                        <w:rPr>
                          <w:rFonts w:ascii="Microsoft Sans Serif"/>
                          <w:sz w:val="13"/>
                        </w:rPr>
                      </w:pPr>
                      <w:r>
                        <w:rPr>
                          <w:rFonts w:ascii="Microsoft Sans Serif"/>
                          <w:color w:val="0B0B09"/>
                          <w:spacing w:val="-10"/>
                          <w:w w:val="105"/>
                          <w:sz w:val="13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B0B09"/>
          <w:spacing w:val="-5"/>
          <w:sz w:val="15"/>
        </w:rPr>
        <w:t xml:space="preserve">DEBIT </w:t>
      </w:r>
      <w:r>
        <w:rPr>
          <w:rFonts w:ascii="Arial"/>
          <w:b/>
          <w:color w:val="0B0B09"/>
          <w:spacing w:val="-4"/>
          <w:sz w:val="15"/>
        </w:rPr>
        <w:t>TYPE</w:t>
      </w:r>
      <w:r>
        <w:rPr>
          <w:rFonts w:ascii="Arial"/>
          <w:b/>
          <w:color w:val="0B0B09"/>
          <w:sz w:val="15"/>
        </w:rPr>
        <w:tab/>
      </w:r>
      <w:r>
        <w:rPr>
          <w:rFonts w:ascii="Microsoft Sans Serif"/>
          <w:color w:val="0B0B09"/>
          <w:spacing w:val="-4"/>
          <w:sz w:val="15"/>
        </w:rPr>
        <w:t>Fixed</w:t>
      </w:r>
      <w:r>
        <w:rPr>
          <w:rFonts w:ascii="Microsoft Sans Serif"/>
          <w:color w:val="0B0B09"/>
          <w:spacing w:val="1"/>
          <w:sz w:val="15"/>
        </w:rPr>
        <w:t xml:space="preserve"> </w:t>
      </w:r>
      <w:r>
        <w:rPr>
          <w:rFonts w:ascii="Microsoft Sans Serif"/>
          <w:color w:val="0B0B09"/>
          <w:spacing w:val="-2"/>
          <w:sz w:val="15"/>
        </w:rPr>
        <w:t>Amount</w:t>
      </w:r>
      <w:r>
        <w:rPr>
          <w:rFonts w:ascii="Microsoft Sans Serif"/>
          <w:color w:val="0B0B09"/>
          <w:sz w:val="15"/>
        </w:rPr>
        <w:tab/>
      </w:r>
      <w:r>
        <w:rPr>
          <w:rFonts w:ascii="Microsoft Sans Serif"/>
          <w:color w:val="0B0B09"/>
          <w:sz w:val="15"/>
        </w:rPr>
        <w:t>Maximum</w:t>
      </w:r>
      <w:r>
        <w:rPr>
          <w:rFonts w:ascii="Microsoft Sans Serif"/>
          <w:color w:val="0B0B09"/>
          <w:spacing w:val="-7"/>
          <w:sz w:val="15"/>
        </w:rPr>
        <w:t xml:space="preserve"> </w:t>
      </w:r>
      <w:r>
        <w:rPr>
          <w:rFonts w:ascii="Microsoft Sans Serif"/>
          <w:color w:val="0B0B09"/>
          <w:spacing w:val="-2"/>
          <w:sz w:val="15"/>
        </w:rPr>
        <w:t>Amount</w:t>
      </w:r>
    </w:p>
    <w:p w14:paraId="446A7C57">
      <w:pPr>
        <w:spacing w:before="151"/>
        <w:ind w:left="11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B0B09"/>
          <w:sz w:val="15"/>
        </w:rPr>
        <w:t xml:space="preserve">Reference </w:t>
      </w:r>
      <w:r>
        <w:rPr>
          <w:rFonts w:ascii="Microsoft Sans Serif"/>
          <w:color w:val="0B0B09"/>
          <w:spacing w:val="-10"/>
          <w:sz w:val="15"/>
        </w:rPr>
        <w:t>1</w:t>
      </w:r>
    </w:p>
    <w:p w14:paraId="3405E029">
      <w:pPr>
        <w:tabs>
          <w:tab w:val="left" w:pos="1441"/>
          <w:tab w:val="left" w:pos="2400"/>
          <w:tab w:val="left" w:pos="3412"/>
        </w:tabs>
        <w:spacing w:before="101"/>
        <w:ind w:left="117" w:right="0" w:firstLine="0"/>
        <w:jc w:val="left"/>
        <w:rPr>
          <w:rFonts w:ascii="Microsoft Sans Serif"/>
          <w:sz w:val="15"/>
        </w:rPr>
      </w:pPr>
      <w:r>
        <w:br w:type="column"/>
      </w:r>
      <w:r>
        <w:rPr>
          <w:rFonts w:ascii="Arial"/>
          <w:b/>
          <w:color w:val="0B0B09"/>
          <w:spacing w:val="-2"/>
          <w:position w:val="1"/>
          <w:sz w:val="15"/>
          <w:u w:val="single" w:color="0B0B09"/>
        </w:rPr>
        <w:t>FREQUENCY</w:t>
      </w:r>
      <w:r>
        <w:rPr>
          <w:rFonts w:ascii="Arial"/>
          <w:b/>
          <w:color w:val="0B0B09"/>
          <w:spacing w:val="-2"/>
          <w:position w:val="1"/>
          <w:sz w:val="15"/>
        </w:rPr>
        <w:t>:</w:t>
      </w:r>
      <w:r>
        <w:rPr>
          <w:rFonts w:ascii="Arial"/>
          <w:b/>
          <w:color w:val="0B0B09"/>
          <w:position w:val="1"/>
          <w:sz w:val="15"/>
        </w:rPr>
        <w:tab/>
      </w:r>
      <w:r>
        <w:rPr>
          <w:rFonts w:ascii="Microsoft Sans Serif"/>
          <w:color w:val="0B0B09"/>
          <w:spacing w:val="-2"/>
          <w:sz w:val="15"/>
        </w:rPr>
        <w:t>Monthly</w:t>
      </w:r>
      <w:r>
        <w:rPr>
          <w:rFonts w:ascii="Microsoft Sans Serif"/>
          <w:color w:val="0B0B09"/>
          <w:sz w:val="15"/>
        </w:rPr>
        <w:tab/>
      </w:r>
      <w:r>
        <w:rPr>
          <w:rFonts w:ascii="Microsoft Sans Serif"/>
          <w:color w:val="0B0B09"/>
          <w:spacing w:val="-2"/>
          <w:sz w:val="15"/>
        </w:rPr>
        <w:t>Quarterly</w:t>
      </w:r>
      <w:r>
        <w:rPr>
          <w:rFonts w:ascii="Microsoft Sans Serif"/>
          <w:color w:val="0B0B09"/>
          <w:sz w:val="15"/>
        </w:rPr>
        <w:tab/>
      </w:r>
      <w:r>
        <w:rPr>
          <w:rFonts w:ascii="Microsoft Sans Serif"/>
          <w:color w:val="0B0B09"/>
          <w:sz w:val="15"/>
        </w:rPr>
        <w:t>Half</w:t>
      </w:r>
      <w:r>
        <w:rPr>
          <w:rFonts w:ascii="Microsoft Sans Serif"/>
          <w:color w:val="0B0B09"/>
          <w:spacing w:val="1"/>
          <w:sz w:val="15"/>
        </w:rPr>
        <w:t xml:space="preserve"> </w:t>
      </w:r>
      <w:r>
        <w:rPr>
          <w:rFonts w:ascii="Microsoft Sans Serif"/>
          <w:color w:val="0B0B09"/>
          <w:spacing w:val="-5"/>
          <w:sz w:val="15"/>
        </w:rPr>
        <w:t>Yearly</w:t>
      </w:r>
    </w:p>
    <w:p w14:paraId="584BA8CA">
      <w:pPr>
        <w:spacing w:before="151"/>
        <w:ind w:left="1153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5078730</wp:posOffset>
                </wp:positionH>
                <wp:positionV relativeFrom="paragraph">
                  <wp:posOffset>-138430</wp:posOffset>
                </wp:positionV>
                <wp:extent cx="151130" cy="79375"/>
                <wp:effectExtent l="0" t="0" r="0" b="0"/>
                <wp:wrapNone/>
                <wp:docPr id="391" name="Text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" cy="79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FE1946">
                            <w:pPr>
                              <w:spacing w:before="44" w:line="80" w:lineRule="exact"/>
                              <w:ind w:left="0" w:right="0" w:firstLine="0"/>
                              <w:jc w:val="center"/>
                              <w:rPr>
                                <w:rFonts w:asci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10"/>
                                <w:w w:val="105"/>
                                <w:sz w:val="13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1" o:spid="_x0000_s1026" o:spt="202" type="#_x0000_t202" style="position:absolute;left:0pt;margin-left:399.9pt;margin-top:-10.9pt;height:6.25pt;width:11.9pt;mso-position-horizontal-relative:page;z-index:-251611136;mso-width-relative:page;mso-height-relative:page;" filled="f" stroked="f" coordsize="21600,21600" o:gfxdata="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GlzEbaAAAACgEAAA8AAAAAAAAAAQAgAAAAIgAAAGRycy9kb3ducmV2LnhtbFBLAQIUABQAAAAI&#10;AIdO4kDaoE4XsgEAAHY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3FE1946">
                      <w:pPr>
                        <w:spacing w:before="44" w:line="80" w:lineRule="exact"/>
                        <w:ind w:left="0" w:right="0" w:firstLine="0"/>
                        <w:jc w:val="center"/>
                        <w:rPr>
                          <w:rFonts w:ascii="Microsoft Sans Serif"/>
                          <w:sz w:val="13"/>
                        </w:rPr>
                      </w:pPr>
                      <w:r>
                        <w:rPr>
                          <w:rFonts w:ascii="Microsoft Sans Serif"/>
                          <w:color w:val="0B0B09"/>
                          <w:spacing w:val="-10"/>
                          <w:w w:val="105"/>
                          <w:sz w:val="13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4446905</wp:posOffset>
                </wp:positionH>
                <wp:positionV relativeFrom="paragraph">
                  <wp:posOffset>-138430</wp:posOffset>
                </wp:positionV>
                <wp:extent cx="151130" cy="79375"/>
                <wp:effectExtent l="0" t="0" r="0" b="0"/>
                <wp:wrapNone/>
                <wp:docPr id="392" name="Text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" cy="79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4FC2DE">
                            <w:pPr>
                              <w:spacing w:before="44" w:line="80" w:lineRule="exact"/>
                              <w:ind w:left="0" w:right="0" w:firstLine="0"/>
                              <w:jc w:val="center"/>
                              <w:rPr>
                                <w:rFonts w:asci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10"/>
                                <w:w w:val="105"/>
                                <w:sz w:val="13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2" o:spid="_x0000_s1026" o:spt="202" type="#_x0000_t202" style="position:absolute;left:0pt;margin-left:350.15pt;margin-top:-10.9pt;height:6.25pt;width:11.9pt;mso-position-horizontal-relative:page;z-index:-251611136;mso-width-relative:page;mso-height-relative:page;" filled="f" stroked="f" coordsize="21600,21600" o:gfxdata="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yZ9dndkAAAAKAQAADwAAAAAAAAABACAAAAAiAAAAZHJzL2Rvd25yZXYueG1sUEsBAhQAFAAAAAgA&#10;h07iQIOtEMiyAQAAd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D4FC2DE">
                      <w:pPr>
                        <w:spacing w:before="44" w:line="80" w:lineRule="exact"/>
                        <w:ind w:left="0" w:right="0" w:firstLine="0"/>
                        <w:jc w:val="center"/>
                        <w:rPr>
                          <w:rFonts w:ascii="Microsoft Sans Serif"/>
                          <w:sz w:val="13"/>
                        </w:rPr>
                      </w:pPr>
                      <w:r>
                        <w:rPr>
                          <w:rFonts w:ascii="Microsoft Sans Serif"/>
                          <w:color w:val="0B0B09"/>
                          <w:spacing w:val="-10"/>
                          <w:w w:val="105"/>
                          <w:sz w:val="13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3828415</wp:posOffset>
                </wp:positionH>
                <wp:positionV relativeFrom="paragraph">
                  <wp:posOffset>-138430</wp:posOffset>
                </wp:positionV>
                <wp:extent cx="151130" cy="79375"/>
                <wp:effectExtent l="0" t="0" r="0" b="0"/>
                <wp:wrapNone/>
                <wp:docPr id="393" name="Text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" cy="79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1AC15">
                            <w:pPr>
                              <w:spacing w:before="44" w:line="80" w:lineRule="exact"/>
                              <w:ind w:left="0" w:right="0" w:firstLine="0"/>
                              <w:jc w:val="center"/>
                              <w:rPr>
                                <w:rFonts w:asci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pacing w:val="-10"/>
                                <w:w w:val="105"/>
                                <w:sz w:val="13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3" o:spid="_x0000_s1026" o:spt="202" type="#_x0000_t202" style="position:absolute;left:0pt;margin-left:301.45pt;margin-top:-10.9pt;height:6.25pt;width:11.9pt;mso-position-horizontal-relative:page;z-index:-251610112;mso-width-relative:page;mso-height-relative:page;" filled="f" stroked="f" coordsize="21600,21600" o:gfxdata="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uAeWXNgAAAAKAQAADwAAAAAAAAABACAAAAAiAAAAZHJzL2Rvd25yZXYueG1sUEsBAhQAFAAAAAgA&#10;h07iQItUCjSzAQAAd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9A1AC15">
                      <w:pPr>
                        <w:spacing w:before="44" w:line="80" w:lineRule="exact"/>
                        <w:ind w:left="0" w:right="0" w:firstLine="0"/>
                        <w:jc w:val="center"/>
                        <w:rPr>
                          <w:rFonts w:ascii="Microsoft Sans Serif"/>
                          <w:sz w:val="13"/>
                        </w:rPr>
                      </w:pPr>
                      <w:r>
                        <w:rPr>
                          <w:rFonts w:ascii="Microsoft Sans Serif"/>
                          <w:color w:val="0B0B09"/>
                          <w:spacing w:val="-10"/>
                          <w:w w:val="105"/>
                          <w:sz w:val="13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color w:val="0B0B09"/>
          <w:sz w:val="15"/>
        </w:rPr>
        <w:t xml:space="preserve">Reference </w:t>
      </w:r>
      <w:r>
        <w:rPr>
          <w:rFonts w:ascii="Microsoft Sans Serif"/>
          <w:color w:val="0B0B09"/>
          <w:spacing w:val="-10"/>
          <w:sz w:val="15"/>
        </w:rPr>
        <w:t>2</w:t>
      </w:r>
    </w:p>
    <w:p w14:paraId="08F26AC2">
      <w:pPr>
        <w:tabs>
          <w:tab w:val="left" w:pos="1119"/>
        </w:tabs>
        <w:spacing w:before="111"/>
        <w:ind w:left="117" w:right="0" w:firstLine="0"/>
        <w:jc w:val="left"/>
        <w:rPr>
          <w:rFonts w:ascii="Microsoft Sans Serif"/>
          <w:sz w:val="15"/>
        </w:rPr>
      </w:pPr>
      <w:r>
        <w:br w:type="column"/>
      </w:r>
      <w:r>
        <w:rPr>
          <w:rFonts w:ascii="Microsoft Sans Serif"/>
          <w:color w:val="0B0B09"/>
          <w:position w:val="2"/>
          <w:sz w:val="13"/>
        </w:rPr>
        <w:t>x</w:t>
      </w:r>
      <w:r>
        <w:rPr>
          <w:rFonts w:ascii="Microsoft Sans Serif"/>
          <w:color w:val="0B0B09"/>
          <w:spacing w:val="40"/>
          <w:position w:val="2"/>
          <w:sz w:val="13"/>
        </w:rPr>
        <w:t xml:space="preserve">  </w:t>
      </w:r>
      <w:r>
        <w:rPr>
          <w:rFonts w:ascii="Microsoft Sans Serif"/>
          <w:color w:val="0B0B09"/>
          <w:spacing w:val="-2"/>
          <w:sz w:val="15"/>
        </w:rPr>
        <w:t>Yearly</w:t>
      </w:r>
      <w:r>
        <w:rPr>
          <w:rFonts w:ascii="Microsoft Sans Serif"/>
          <w:color w:val="0B0B09"/>
          <w:sz w:val="15"/>
        </w:rPr>
        <w:tab/>
      </w:r>
      <w:r>
        <w:rPr>
          <w:rFonts w:ascii="Microsoft Sans Serif"/>
          <w:color w:val="0B0B09"/>
          <w:spacing w:val="-2"/>
          <w:sz w:val="15"/>
        </w:rPr>
        <w:t>as</w:t>
      </w:r>
      <w:r>
        <w:rPr>
          <w:rFonts w:ascii="Microsoft Sans Serif"/>
          <w:color w:val="0B0B09"/>
          <w:spacing w:val="-8"/>
          <w:sz w:val="15"/>
        </w:rPr>
        <w:t xml:space="preserve"> </w:t>
      </w:r>
      <w:r>
        <w:rPr>
          <w:rFonts w:ascii="Microsoft Sans Serif"/>
          <w:color w:val="0B0B09"/>
          <w:spacing w:val="-2"/>
          <w:sz w:val="15"/>
        </w:rPr>
        <w:t>&amp;</w:t>
      </w:r>
      <w:r>
        <w:rPr>
          <w:rFonts w:ascii="Microsoft Sans Serif"/>
          <w:color w:val="0B0B09"/>
          <w:spacing w:val="-8"/>
          <w:sz w:val="15"/>
        </w:rPr>
        <w:t xml:space="preserve"> </w:t>
      </w:r>
      <w:r>
        <w:rPr>
          <w:rFonts w:ascii="Microsoft Sans Serif"/>
          <w:color w:val="0B0B09"/>
          <w:spacing w:val="-2"/>
          <w:sz w:val="15"/>
        </w:rPr>
        <w:t>when</w:t>
      </w:r>
      <w:r>
        <w:rPr>
          <w:rFonts w:ascii="Microsoft Sans Serif"/>
          <w:color w:val="0B0B09"/>
          <w:spacing w:val="-8"/>
          <w:sz w:val="15"/>
        </w:rPr>
        <w:t xml:space="preserve"> </w:t>
      </w:r>
      <w:r>
        <w:rPr>
          <w:rFonts w:ascii="Microsoft Sans Serif"/>
          <w:color w:val="0B0B09"/>
          <w:spacing w:val="-2"/>
          <w:sz w:val="15"/>
        </w:rPr>
        <w:t>presented</w:t>
      </w:r>
    </w:p>
    <w:p w14:paraId="70D9915F">
      <w:pPr>
        <w:spacing w:after="0"/>
        <w:jc w:val="left"/>
        <w:rPr>
          <w:rFonts w:ascii="Microsoft Sans Serif"/>
          <w:sz w:val="15"/>
        </w:rPr>
        <w:sectPr>
          <w:type w:val="continuous"/>
          <w:pgSz w:w="11910" w:h="16840"/>
          <w:pgMar w:top="0" w:right="141" w:bottom="0" w:left="141" w:header="720" w:footer="720" w:gutter="0"/>
          <w:cols w:equalWidth="0" w:num="3">
            <w:col w:w="3991" w:space="750"/>
            <w:col w:w="4138" w:space="73"/>
            <w:col w:w="2676"/>
          </w:cols>
        </w:sectPr>
      </w:pPr>
    </w:p>
    <w:p w14:paraId="6403BF6F">
      <w:pPr>
        <w:spacing w:before="44"/>
        <w:ind w:left="115" w:right="207" w:hanging="2"/>
        <w:jc w:val="both"/>
        <w:rPr>
          <w:rFonts w:ascii="Microsoft Sans Serif"/>
          <w:sz w:val="14"/>
        </w:rPr>
      </w:pPr>
      <w:r>
        <w:rPr>
          <w:rFonts w:ascii="Microsoft Sans Serif"/>
          <w:color w:val="010202"/>
          <w:sz w:val="14"/>
        </w:rPr>
        <w:t>1.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I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agree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for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the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debit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of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mandate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processing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charges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by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the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bank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whom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I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am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authorizing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to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debit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my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account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as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per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latest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schedule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of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charges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of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the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bank.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2.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This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is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to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color w:val="010202"/>
          <w:sz w:val="14"/>
        </w:rPr>
        <w:t>confirm</w:t>
      </w:r>
      <w:r>
        <w:rPr>
          <w:color w:val="010202"/>
          <w:spacing w:val="-11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that</w:t>
      </w:r>
      <w:r>
        <w:rPr>
          <w:rFonts w:ascii="Microsoft Sans Serif"/>
          <w:color w:val="010202"/>
          <w:spacing w:val="-4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the</w:t>
      </w:r>
      <w:r>
        <w:rPr>
          <w:rFonts w:ascii="Microsoft Sans Serif"/>
          <w:color w:val="010202"/>
          <w:spacing w:val="40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declaration has been carefully read, understood &amp; made by me/us. I am authorising the user entity/Corporate to debit my account, based on the instructions as agreed and signed by</w:t>
      </w:r>
      <w:r>
        <w:rPr>
          <w:rFonts w:ascii="Microsoft Sans Serif"/>
          <w:color w:val="010202"/>
          <w:spacing w:val="40"/>
          <w:sz w:val="14"/>
        </w:rPr>
        <w:t xml:space="preserve"> </w:t>
      </w:r>
      <w:r>
        <w:rPr>
          <w:rFonts w:ascii="Microsoft Sans Serif"/>
          <w:color w:val="010202"/>
          <w:sz w:val="14"/>
        </w:rPr>
        <w:t>me. 3. I have understood that I am authorized to cancel/amend this mandate by appropriately communicating the cancellation / amendment request to the user entity / corporate or</w:t>
      </w:r>
      <w:r>
        <w:rPr>
          <w:rFonts w:ascii="Microsoft Sans Serif"/>
          <w:color w:val="010202"/>
          <w:spacing w:val="80"/>
          <w:w w:val="110"/>
          <w:sz w:val="14"/>
        </w:rPr>
        <w:t xml:space="preserve"> </w:t>
      </w:r>
      <w:r>
        <w:rPr>
          <w:rFonts w:ascii="Microsoft Sans Serif"/>
          <w:color w:val="010202"/>
          <w:w w:val="110"/>
          <w:sz w:val="14"/>
        </w:rPr>
        <w:t>the</w:t>
      </w:r>
      <w:r>
        <w:rPr>
          <w:rFonts w:ascii="Microsoft Sans Serif"/>
          <w:color w:val="010202"/>
          <w:spacing w:val="-20"/>
          <w:w w:val="110"/>
          <w:sz w:val="14"/>
        </w:rPr>
        <w:t xml:space="preserve"> </w:t>
      </w:r>
      <w:r>
        <w:rPr>
          <w:rFonts w:ascii="Microsoft Sans Serif"/>
          <w:color w:val="010202"/>
          <w:w w:val="110"/>
          <w:sz w:val="14"/>
        </w:rPr>
        <w:t>bank</w:t>
      </w:r>
      <w:r>
        <w:rPr>
          <w:rFonts w:ascii="Microsoft Sans Serif"/>
          <w:color w:val="010202"/>
          <w:spacing w:val="-20"/>
          <w:w w:val="110"/>
          <w:sz w:val="14"/>
        </w:rPr>
        <w:t xml:space="preserve"> </w:t>
      </w:r>
      <w:r>
        <w:rPr>
          <w:rFonts w:ascii="Microsoft Sans Serif"/>
          <w:color w:val="010202"/>
          <w:w w:val="110"/>
          <w:sz w:val="14"/>
        </w:rPr>
        <w:t>where</w:t>
      </w:r>
      <w:r>
        <w:rPr>
          <w:rFonts w:ascii="Microsoft Sans Serif"/>
          <w:color w:val="010202"/>
          <w:spacing w:val="-20"/>
          <w:w w:val="110"/>
          <w:sz w:val="14"/>
        </w:rPr>
        <w:t xml:space="preserve"> </w:t>
      </w:r>
      <w:r>
        <w:rPr>
          <w:rFonts w:ascii="Microsoft Sans Serif"/>
          <w:color w:val="010202"/>
          <w:w w:val="110"/>
          <w:sz w:val="14"/>
        </w:rPr>
        <w:t>I</w:t>
      </w:r>
      <w:r>
        <w:rPr>
          <w:rFonts w:ascii="Microsoft Sans Serif"/>
          <w:color w:val="010202"/>
          <w:spacing w:val="-20"/>
          <w:w w:val="110"/>
          <w:sz w:val="14"/>
        </w:rPr>
        <w:t xml:space="preserve"> </w:t>
      </w:r>
      <w:r>
        <w:rPr>
          <w:rFonts w:ascii="Microsoft Sans Serif"/>
          <w:color w:val="010202"/>
          <w:w w:val="110"/>
          <w:sz w:val="14"/>
        </w:rPr>
        <w:t>have</w:t>
      </w:r>
      <w:r>
        <w:rPr>
          <w:rFonts w:ascii="Microsoft Sans Serif"/>
          <w:color w:val="010202"/>
          <w:spacing w:val="-20"/>
          <w:w w:val="110"/>
          <w:sz w:val="14"/>
        </w:rPr>
        <w:t xml:space="preserve"> </w:t>
      </w:r>
      <w:r>
        <w:rPr>
          <w:rFonts w:ascii="Microsoft Sans Serif"/>
          <w:color w:val="010202"/>
          <w:w w:val="110"/>
          <w:sz w:val="14"/>
        </w:rPr>
        <w:t>authorized</w:t>
      </w:r>
      <w:r>
        <w:rPr>
          <w:rFonts w:ascii="Microsoft Sans Serif"/>
          <w:color w:val="010202"/>
          <w:spacing w:val="-20"/>
          <w:w w:val="110"/>
          <w:sz w:val="14"/>
        </w:rPr>
        <w:t xml:space="preserve"> </w:t>
      </w:r>
      <w:r>
        <w:rPr>
          <w:rFonts w:ascii="Microsoft Sans Serif"/>
          <w:color w:val="010202"/>
          <w:w w:val="110"/>
          <w:sz w:val="14"/>
        </w:rPr>
        <w:t>the</w:t>
      </w:r>
      <w:r>
        <w:rPr>
          <w:rFonts w:ascii="Microsoft Sans Serif"/>
          <w:color w:val="010202"/>
          <w:spacing w:val="-20"/>
          <w:w w:val="110"/>
          <w:sz w:val="14"/>
        </w:rPr>
        <w:t xml:space="preserve"> </w:t>
      </w:r>
      <w:r>
        <w:rPr>
          <w:rFonts w:ascii="Microsoft Sans Serif"/>
          <w:color w:val="010202"/>
          <w:w w:val="110"/>
          <w:sz w:val="14"/>
        </w:rPr>
        <w:t>debit.</w:t>
      </w:r>
    </w:p>
    <w:p w14:paraId="1C1E52AB">
      <w:pPr>
        <w:spacing w:before="86" w:line="405" w:lineRule="auto"/>
        <w:ind w:left="127" w:right="11065" w:firstLine="0"/>
        <w:jc w:val="both"/>
        <w:rPr>
          <w:rFonts w:ascii="Microsoft Sans Serif"/>
          <w:sz w:val="15"/>
        </w:rPr>
      </w:pPr>
      <w:r>
        <w:rPr>
          <w:rFonts w:ascii="Microsoft Sans Serif"/>
          <w:sz w:val="15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35560</wp:posOffset>
                </wp:positionV>
                <wp:extent cx="1426845" cy="493395"/>
                <wp:effectExtent l="0" t="0" r="0" b="0"/>
                <wp:wrapNone/>
                <wp:docPr id="394" name="Text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"/>
                              <w:tblW w:w="0" w:type="auto"/>
                              <w:tblInd w:w="67" w:type="dxa"/>
                              <w:tblBorders>
                                <w:top w:val="single" w:color="0B0B09" w:sz="4" w:space="0"/>
                                <w:left w:val="single" w:color="0B0B09" w:sz="4" w:space="0"/>
                                <w:bottom w:val="single" w:color="0B0B09" w:sz="4" w:space="0"/>
                                <w:right w:val="single" w:color="0B0B09" w:sz="4" w:space="0"/>
                                <w:insideH w:val="single" w:color="0B0B09" w:sz="4" w:space="0"/>
                                <w:insideV w:val="single" w:color="0B0B09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53"/>
                              <w:gridCol w:w="253"/>
                              <w:gridCol w:w="295"/>
                              <w:gridCol w:w="253"/>
                              <w:gridCol w:w="55"/>
                              <w:gridCol w:w="253"/>
                              <w:gridCol w:w="253"/>
                              <w:gridCol w:w="253"/>
                              <w:gridCol w:w="253"/>
                            </w:tblGrid>
                            <w:tr w14:paraId="430EC74C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53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6D226E7E">
                                  <w:pPr>
                                    <w:pStyle w:val="12"/>
                                    <w:spacing w:before="46"/>
                                    <w:ind w:left="22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05"/>
                                      <w:sz w:val="13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2B234C8B">
                                  <w:pPr>
                                    <w:pStyle w:val="12"/>
                                    <w:spacing w:before="46"/>
                                    <w:ind w:left="45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05"/>
                                      <w:sz w:val="13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240D3E2C">
                                  <w:pPr>
                                    <w:pStyle w:val="12"/>
                                    <w:spacing w:before="46"/>
                                    <w:ind w:left="48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15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60A92E36">
                                  <w:pPr>
                                    <w:pStyle w:val="12"/>
                                    <w:spacing w:before="46"/>
                                    <w:ind w:left="73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15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85957D9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44003971">
                                  <w:pPr>
                                    <w:pStyle w:val="12"/>
                                    <w:spacing w:before="46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05"/>
                                      <w:sz w:val="13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6CCFF2C3">
                                  <w:pPr>
                                    <w:pStyle w:val="12"/>
                                    <w:spacing w:before="46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05"/>
                                      <w:sz w:val="13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2BD9CF19">
                                  <w:pPr>
                                    <w:pStyle w:val="12"/>
                                    <w:spacing w:before="46"/>
                                    <w:ind w:left="2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05"/>
                                      <w:sz w:val="13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bottom w:val="double" w:color="0B0B09" w:sz="4" w:space="0"/>
                                  </w:tcBorders>
                                </w:tcPr>
                                <w:p w14:paraId="7B954B8F">
                                  <w:pPr>
                                    <w:pStyle w:val="12"/>
                                    <w:spacing w:before="46"/>
                                    <w:ind w:left="4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0"/>
                                      <w:w w:val="105"/>
                                      <w:sz w:val="13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2D4C334F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53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6D8563B9">
                                  <w:pPr>
                                    <w:pStyle w:val="12"/>
                                    <w:spacing w:before="36"/>
                                    <w:ind w:lef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5"/>
                                      <w:w w:val="110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B0B09"/>
                                      <w:spacing w:val="-5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09E5E868">
                                  <w:pPr>
                                    <w:pStyle w:val="12"/>
                                    <w:spacing w:before="36"/>
                                    <w:ind w:left="5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3"/>
                                      <w:w w:val="110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B0B09"/>
                                      <w:spacing w:val="-13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42C8754C">
                                  <w:pPr>
                                    <w:pStyle w:val="12"/>
                                    <w:spacing w:before="36"/>
                                    <w:ind w:left="48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115"/>
                                      <w:w w:val="115"/>
                                      <w:sz w:val="1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B0B09"/>
                                      <w:spacing w:val="-5"/>
                                      <w:w w:val="11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4B8D3B20">
                                  <w:pPr>
                                    <w:pStyle w:val="12"/>
                                    <w:spacing w:before="36"/>
                                    <w:ind w:left="69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B0B09"/>
                                      <w:spacing w:val="-33"/>
                                      <w:w w:val="11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33"/>
                                      <w:w w:val="115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00A2114">
                                  <w:pPr>
                                    <w:pStyle w:val="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0E604806">
                                  <w:pPr>
                                    <w:pStyle w:val="12"/>
                                    <w:spacing w:before="36"/>
                                    <w:ind w:right="22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B0B09"/>
                                      <w:spacing w:val="-5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5"/>
                                      <w:w w:val="110"/>
                                      <w:sz w:val="13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6FCBFE21">
                                  <w:pPr>
                                    <w:pStyle w:val="12"/>
                                    <w:spacing w:before="36"/>
                                    <w:ind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B0B09"/>
                                      <w:spacing w:val="-5"/>
                                      <w:w w:val="11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5"/>
                                      <w:w w:val="110"/>
                                      <w:sz w:val="13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10A0F562">
                                  <w:pPr>
                                    <w:pStyle w:val="12"/>
                                    <w:spacing w:before="36"/>
                                    <w:ind w:lef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5"/>
                                      <w:w w:val="110"/>
                                      <w:sz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B0B09"/>
                                      <w:spacing w:val="-5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double" w:color="0B0B09" w:sz="4" w:space="0"/>
                                  </w:tcBorders>
                                </w:tcPr>
                                <w:p w14:paraId="5B8D4EF7">
                                  <w:pPr>
                                    <w:pStyle w:val="12"/>
                                    <w:spacing w:before="36"/>
                                    <w:ind w:left="3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8"/>
                                      <w:spacing w:val="-5"/>
                                      <w:w w:val="110"/>
                                      <w:sz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B0B09"/>
                                      <w:spacing w:val="-5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14:paraId="5C1B27B4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" w:hRule="atLeast"/>
                              </w:trPr>
                              <w:tc>
                                <w:tcPr>
                                  <w:tcW w:w="25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6FF158F">
                                  <w:pPr>
                                    <w:pStyle w:val="12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8" w:type="dxa"/>
                                  <w:gridSpan w:val="8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BED6CFE">
                                  <w:pPr>
                                    <w:pStyle w:val="12"/>
                                    <w:spacing w:before="50" w:line="56" w:lineRule="exact"/>
                                    <w:ind w:left="78"/>
                                    <w:rPr>
                                      <w:rFonts w:ascii="Microsoft Sans Serif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0B0B09"/>
                                      <w:sz w:val="15"/>
                                    </w:rPr>
                                    <w:t>Until</w:t>
                                  </w:r>
                                  <w:r>
                                    <w:rPr>
                                      <w:rFonts w:ascii="Microsoft Sans Serif"/>
                                      <w:color w:val="0B0B09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/>
                                      <w:color w:val="0B0B09"/>
                                      <w:spacing w:val="-2"/>
                                      <w:sz w:val="15"/>
                                    </w:rPr>
                                    <w:t>Cancelled</w:t>
                                  </w:r>
                                </w:p>
                              </w:tc>
                            </w:tr>
                            <w:tr w14:paraId="63637A48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7" w:hRule="atLeast"/>
                              </w:trPr>
                              <w:tc>
                                <w:tcPr>
                                  <w:tcW w:w="253" w:type="dxa"/>
                                </w:tcPr>
                                <w:p w14:paraId="209E3963">
                                  <w:pPr>
                                    <w:pStyle w:val="12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8" w:type="dxa"/>
                                  <w:gridSpan w:val="8"/>
                                  <w:vMerge w:val="continue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E4CC1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2C3A342D">
                              <w:tblPrEx>
                                <w:tblBorders>
                                  <w:top w:val="single" w:color="0B0B09" w:sz="4" w:space="0"/>
                                  <w:left w:val="single" w:color="0B0B09" w:sz="4" w:space="0"/>
                                  <w:bottom w:val="single" w:color="0B0B09" w:sz="4" w:space="0"/>
                                  <w:right w:val="single" w:color="0B0B09" w:sz="4" w:space="0"/>
                                  <w:insideH w:val="single" w:color="0B0B09" w:sz="4" w:space="0"/>
                                  <w:insideV w:val="single" w:color="0B0B09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7" w:hRule="atLeast"/>
                              </w:trPr>
                              <w:tc>
                                <w:tcPr>
                                  <w:tcW w:w="253" w:type="dxa"/>
                                </w:tcPr>
                                <w:p w14:paraId="6F46543F">
                                  <w:pPr>
                                    <w:pStyle w:val="12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8" w:type="dxa"/>
                                  <w:gridSpan w:val="8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2764D619">
                                  <w:pPr>
                                    <w:pStyle w:val="12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6D33A4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" o:spid="_x0000_s1026" o:spt="202" type="#_x0000_t202" style="position:absolute;left:0pt;margin-left:33.2pt;margin-top:2.8pt;height:38.85pt;width:112.35pt;mso-position-horizontal-relative:page;z-index:251685888;mso-width-relative:page;mso-height-relative:page;" filled="f" stroked="f" coordsize="21600,21600" o:gfxdata="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yHfl/XAAAABwEAAA8AAAAAAAAAAQAgAAAAIgAAAGRycy9kb3ducmV2LnhtbFBLAQIUABQAAAAI&#10;AIdO4kAQZ6wJtQEAAHg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8"/>
                        <w:tblW w:w="0" w:type="auto"/>
                        <w:tblInd w:w="67" w:type="dxa"/>
                        <w:tblBorders>
                          <w:top w:val="single" w:color="0B0B09" w:sz="4" w:space="0"/>
                          <w:left w:val="single" w:color="0B0B09" w:sz="4" w:space="0"/>
                          <w:bottom w:val="single" w:color="0B0B09" w:sz="4" w:space="0"/>
                          <w:right w:val="single" w:color="0B0B09" w:sz="4" w:space="0"/>
                          <w:insideH w:val="single" w:color="0B0B09" w:sz="4" w:space="0"/>
                          <w:insideV w:val="single" w:color="0B0B09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53"/>
                        <w:gridCol w:w="253"/>
                        <w:gridCol w:w="295"/>
                        <w:gridCol w:w="253"/>
                        <w:gridCol w:w="55"/>
                        <w:gridCol w:w="253"/>
                        <w:gridCol w:w="253"/>
                        <w:gridCol w:w="253"/>
                        <w:gridCol w:w="253"/>
                      </w:tblGrid>
                      <w:tr w14:paraId="430EC74C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253" w:type="dxa"/>
                            <w:tcBorders>
                              <w:bottom w:val="double" w:color="0B0B09" w:sz="4" w:space="0"/>
                            </w:tcBorders>
                          </w:tcPr>
                          <w:p w14:paraId="6D226E7E">
                            <w:pPr>
                              <w:pStyle w:val="12"/>
                              <w:spacing w:before="46"/>
                              <w:ind w:left="22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05"/>
                                <w:sz w:val="13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bottom w:val="double" w:color="0B0B09" w:sz="4" w:space="0"/>
                            </w:tcBorders>
                          </w:tcPr>
                          <w:p w14:paraId="2B234C8B">
                            <w:pPr>
                              <w:pStyle w:val="12"/>
                              <w:spacing w:before="46"/>
                              <w:ind w:left="45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05"/>
                                <w:sz w:val="13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5" w:type="dxa"/>
                            <w:tcBorders>
                              <w:bottom w:val="double" w:color="0B0B09" w:sz="4" w:space="0"/>
                            </w:tcBorders>
                          </w:tcPr>
                          <w:p w14:paraId="240D3E2C">
                            <w:pPr>
                              <w:pStyle w:val="12"/>
                              <w:spacing w:before="46"/>
                              <w:ind w:left="48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15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bottom w:val="double" w:color="0B0B09" w:sz="4" w:space="0"/>
                            </w:tcBorders>
                          </w:tcPr>
                          <w:p w14:paraId="60A92E36">
                            <w:pPr>
                              <w:pStyle w:val="12"/>
                              <w:spacing w:before="46"/>
                              <w:ind w:left="73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15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85957D9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bottom w:val="double" w:color="0B0B09" w:sz="4" w:space="0"/>
                            </w:tcBorders>
                          </w:tcPr>
                          <w:p w14:paraId="44003971">
                            <w:pPr>
                              <w:pStyle w:val="12"/>
                              <w:spacing w:before="46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05"/>
                                <w:sz w:val="13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bottom w:val="double" w:color="0B0B09" w:sz="4" w:space="0"/>
                            </w:tcBorders>
                          </w:tcPr>
                          <w:p w14:paraId="6CCFF2C3">
                            <w:pPr>
                              <w:pStyle w:val="12"/>
                              <w:spacing w:before="46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05"/>
                                <w:sz w:val="13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bottom w:val="double" w:color="0B0B09" w:sz="4" w:space="0"/>
                            </w:tcBorders>
                          </w:tcPr>
                          <w:p w14:paraId="2BD9CF19">
                            <w:pPr>
                              <w:pStyle w:val="12"/>
                              <w:spacing w:before="46"/>
                              <w:ind w:left="2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05"/>
                                <w:sz w:val="13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bottom w:val="double" w:color="0B0B09" w:sz="4" w:space="0"/>
                            </w:tcBorders>
                          </w:tcPr>
                          <w:p w14:paraId="7B954B8F">
                            <w:pPr>
                              <w:pStyle w:val="12"/>
                              <w:spacing w:before="46"/>
                              <w:ind w:left="4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0"/>
                                <w:w w:val="105"/>
                                <w:sz w:val="13"/>
                              </w:rPr>
                              <w:t>Y</w:t>
                            </w:r>
                          </w:p>
                        </w:tc>
                      </w:tr>
                      <w:tr w14:paraId="2D4C334F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253" w:type="dxa"/>
                            <w:tcBorders>
                              <w:top w:val="double" w:color="0B0B09" w:sz="4" w:space="0"/>
                            </w:tcBorders>
                          </w:tcPr>
                          <w:p w14:paraId="6D8563B9">
                            <w:pPr>
                              <w:pStyle w:val="12"/>
                              <w:spacing w:before="36"/>
                              <w:ind w:lef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5"/>
                                <w:w w:val="110"/>
                                <w:sz w:val="13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color w:val="0B0B09"/>
                                <w:spacing w:val="-5"/>
                                <w:w w:val="1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top w:val="double" w:color="0B0B09" w:sz="4" w:space="0"/>
                            </w:tcBorders>
                          </w:tcPr>
                          <w:p w14:paraId="09E5E868">
                            <w:pPr>
                              <w:pStyle w:val="12"/>
                              <w:spacing w:before="36"/>
                              <w:ind w:left="5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3"/>
                                <w:w w:val="110"/>
                                <w:sz w:val="13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color w:val="0B0B09"/>
                                <w:spacing w:val="-13"/>
                                <w:w w:val="1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5" w:type="dxa"/>
                            <w:tcBorders>
                              <w:top w:val="double" w:color="0B0B09" w:sz="4" w:space="0"/>
                            </w:tcBorders>
                          </w:tcPr>
                          <w:p w14:paraId="42C8754C">
                            <w:pPr>
                              <w:pStyle w:val="12"/>
                              <w:spacing w:before="36"/>
                              <w:ind w:left="48" w:right="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115"/>
                                <w:w w:val="115"/>
                                <w:sz w:val="1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0B0B09"/>
                                <w:spacing w:val="-5"/>
                                <w:w w:val="11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top w:val="double" w:color="0B0B09" w:sz="4" w:space="0"/>
                            </w:tcBorders>
                          </w:tcPr>
                          <w:p w14:paraId="4B8D3B20">
                            <w:pPr>
                              <w:pStyle w:val="12"/>
                              <w:spacing w:before="36"/>
                              <w:ind w:left="69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B0B09"/>
                                <w:spacing w:val="-33"/>
                                <w:w w:val="11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33"/>
                                <w:w w:val="115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00A2114">
                            <w:pPr>
                              <w:pStyle w:val="12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top w:val="double" w:color="0B0B09" w:sz="4" w:space="0"/>
                            </w:tcBorders>
                          </w:tcPr>
                          <w:p w14:paraId="0E604806">
                            <w:pPr>
                              <w:pStyle w:val="12"/>
                              <w:spacing w:before="36"/>
                              <w:ind w:right="22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B0B09"/>
                                <w:spacing w:val="-5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5"/>
                                <w:w w:val="110"/>
                                <w:sz w:val="13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top w:val="double" w:color="0B0B09" w:sz="4" w:space="0"/>
                            </w:tcBorders>
                          </w:tcPr>
                          <w:p w14:paraId="6FCBFE21">
                            <w:pPr>
                              <w:pStyle w:val="12"/>
                              <w:spacing w:before="36"/>
                              <w:ind w:right="5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B0B09"/>
                                <w:spacing w:val="-5"/>
                                <w:w w:val="11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5"/>
                                <w:w w:val="110"/>
                                <w:sz w:val="13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top w:val="double" w:color="0B0B09" w:sz="4" w:space="0"/>
                            </w:tcBorders>
                          </w:tcPr>
                          <w:p w14:paraId="10A0F562">
                            <w:pPr>
                              <w:pStyle w:val="12"/>
                              <w:spacing w:before="36"/>
                              <w:ind w:lef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5"/>
                                <w:w w:val="110"/>
                                <w:sz w:val="13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0B0B09"/>
                                <w:spacing w:val="-5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top w:val="double" w:color="0B0B09" w:sz="4" w:space="0"/>
                            </w:tcBorders>
                          </w:tcPr>
                          <w:p w14:paraId="5B8D4EF7">
                            <w:pPr>
                              <w:pStyle w:val="12"/>
                              <w:spacing w:before="36"/>
                              <w:ind w:left="3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8"/>
                                <w:spacing w:val="-5"/>
                                <w:w w:val="110"/>
                                <w:sz w:val="13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0B0B09"/>
                                <w:spacing w:val="-5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</w:tc>
                      </w:tr>
                      <w:tr w14:paraId="5C1B27B4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" w:hRule="atLeast"/>
                        </w:trPr>
                        <w:tc>
                          <w:tcPr>
                            <w:tcW w:w="25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6FF158F">
                            <w:pPr>
                              <w:pStyle w:val="12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68" w:type="dxa"/>
                            <w:gridSpan w:val="8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14:paraId="2BED6CFE">
                            <w:pPr>
                              <w:pStyle w:val="12"/>
                              <w:spacing w:before="50" w:line="56" w:lineRule="exact"/>
                              <w:ind w:left="78"/>
                              <w:rPr>
                                <w:rFonts w:asci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/>
                                <w:color w:val="0B0B09"/>
                                <w:sz w:val="15"/>
                              </w:rPr>
                              <w:t>Until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0B0B09"/>
                                <w:spacing w:val="-2"/>
                                <w:sz w:val="15"/>
                              </w:rPr>
                              <w:t>Cancelled</w:t>
                            </w:r>
                          </w:p>
                        </w:tc>
                      </w:tr>
                      <w:tr w14:paraId="63637A48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7" w:hRule="atLeast"/>
                        </w:trPr>
                        <w:tc>
                          <w:tcPr>
                            <w:tcW w:w="253" w:type="dxa"/>
                          </w:tcPr>
                          <w:p w14:paraId="209E3963">
                            <w:pPr>
                              <w:pStyle w:val="12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68" w:type="dxa"/>
                            <w:gridSpan w:val="8"/>
                            <w:vMerge w:val="continue"/>
                            <w:tcBorders>
                              <w:top w:val="nil"/>
                              <w:right w:val="nil"/>
                            </w:tcBorders>
                          </w:tcPr>
                          <w:p w14:paraId="3E4CC1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2C3A342D">
                        <w:tblPrEx>
                          <w:tblBorders>
                            <w:top w:val="single" w:color="0B0B09" w:sz="4" w:space="0"/>
                            <w:left w:val="single" w:color="0B0B09" w:sz="4" w:space="0"/>
                            <w:bottom w:val="single" w:color="0B0B09" w:sz="4" w:space="0"/>
                            <w:right w:val="single" w:color="0B0B09" w:sz="4" w:space="0"/>
                            <w:insideH w:val="single" w:color="0B0B09" w:sz="4" w:space="0"/>
                            <w:insideV w:val="single" w:color="0B0B09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7" w:hRule="atLeast"/>
                        </w:trPr>
                        <w:tc>
                          <w:tcPr>
                            <w:tcW w:w="253" w:type="dxa"/>
                          </w:tcPr>
                          <w:p w14:paraId="6F46543F">
                            <w:pPr>
                              <w:pStyle w:val="12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68" w:type="dxa"/>
                            <w:gridSpan w:val="8"/>
                            <w:tcBorders>
                              <w:bottom w:val="nil"/>
                              <w:right w:val="nil"/>
                            </w:tcBorders>
                          </w:tcPr>
                          <w:p w14:paraId="2764D619">
                            <w:pPr>
                              <w:pStyle w:val="12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14:paraId="5D6D33A4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/>
          <w:color w:val="0B0B09"/>
          <w:sz w:val="15"/>
        </w:rPr>
        <w:t>From</w:t>
      </w:r>
      <w:r>
        <w:rPr>
          <w:rFonts w:ascii="Microsoft Sans Serif"/>
          <w:color w:val="0B0B09"/>
          <w:spacing w:val="-10"/>
          <w:sz w:val="15"/>
        </w:rPr>
        <w:t xml:space="preserve"> </w:t>
      </w:r>
      <w:r>
        <w:rPr>
          <w:rFonts w:ascii="Microsoft Sans Serif"/>
          <w:color w:val="0B0B09"/>
          <w:sz w:val="15"/>
        </w:rPr>
        <w:t>:</w:t>
      </w:r>
      <w:r>
        <w:rPr>
          <w:rFonts w:ascii="Microsoft Sans Serif"/>
          <w:color w:val="0B0B09"/>
          <w:spacing w:val="40"/>
          <w:sz w:val="15"/>
        </w:rPr>
        <w:t xml:space="preserve"> </w:t>
      </w:r>
      <w:r>
        <w:rPr>
          <w:rFonts w:ascii="Microsoft Sans Serif"/>
          <w:color w:val="0B0B09"/>
          <w:spacing w:val="-4"/>
          <w:sz w:val="15"/>
        </w:rPr>
        <w:t>To:</w:t>
      </w:r>
    </w:p>
    <w:p w14:paraId="534A6C07">
      <w:pPr>
        <w:spacing w:after="0" w:line="405" w:lineRule="auto"/>
        <w:jc w:val="both"/>
        <w:rPr>
          <w:rFonts w:ascii="Microsoft Sans Serif"/>
          <w:sz w:val="15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78D969BC">
      <w:pPr>
        <w:spacing w:before="2"/>
        <w:ind w:left="121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B0B09"/>
          <w:spacing w:val="-5"/>
          <w:w w:val="105"/>
          <w:sz w:val="15"/>
        </w:rPr>
        <w:t>Or</w:t>
      </w:r>
    </w:p>
    <w:p w14:paraId="304818CD">
      <w:pPr>
        <w:spacing w:before="138"/>
        <w:ind w:left="11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B0B09"/>
          <w:sz w:val="15"/>
        </w:rPr>
        <w:t>Phone</w:t>
      </w:r>
      <w:r>
        <w:rPr>
          <w:rFonts w:ascii="Microsoft Sans Serif"/>
          <w:color w:val="0B0B09"/>
          <w:spacing w:val="-6"/>
          <w:sz w:val="15"/>
        </w:rPr>
        <w:t xml:space="preserve"> </w:t>
      </w:r>
      <w:r>
        <w:rPr>
          <w:rFonts w:ascii="Microsoft Sans Serif"/>
          <w:color w:val="0B0B09"/>
          <w:spacing w:val="-5"/>
          <w:sz w:val="15"/>
        </w:rPr>
        <w:t>No:</w:t>
      </w:r>
    </w:p>
    <w:p w14:paraId="38293739">
      <w:pPr>
        <w:spacing w:before="58"/>
        <w:ind w:left="246" w:right="0" w:firstLine="0"/>
        <w:jc w:val="left"/>
        <w:rPr>
          <w:rFonts w:ascii="Microsoft Sans Serif"/>
          <w:sz w:val="15"/>
        </w:rPr>
      </w:pPr>
      <w:r>
        <w:br w:type="column"/>
      </w:r>
      <w:r>
        <w:rPr>
          <w:rFonts w:ascii="Microsoft Sans Serif"/>
          <w:color w:val="EAEBEB"/>
          <w:sz w:val="15"/>
        </w:rPr>
        <w:t>Signature</w:t>
      </w:r>
      <w:r>
        <w:rPr>
          <w:rFonts w:ascii="Microsoft Sans Serif"/>
          <w:color w:val="EAEBEB"/>
          <w:spacing w:val="-9"/>
          <w:sz w:val="15"/>
        </w:rPr>
        <w:t xml:space="preserve"> </w:t>
      </w:r>
      <w:r>
        <w:rPr>
          <w:rFonts w:ascii="Microsoft Sans Serif"/>
          <w:color w:val="EAEBEB"/>
          <w:sz w:val="15"/>
        </w:rPr>
        <w:t>of</w:t>
      </w:r>
      <w:r>
        <w:rPr>
          <w:rFonts w:ascii="Microsoft Sans Serif"/>
          <w:color w:val="EAEBEB"/>
          <w:spacing w:val="-8"/>
          <w:sz w:val="15"/>
        </w:rPr>
        <w:t xml:space="preserve"> </w:t>
      </w:r>
      <w:r>
        <w:rPr>
          <w:rFonts w:ascii="Microsoft Sans Serif"/>
          <w:color w:val="EAEBEB"/>
          <w:sz w:val="15"/>
        </w:rPr>
        <w:t>Account</w:t>
      </w:r>
      <w:r>
        <w:rPr>
          <w:rFonts w:ascii="Microsoft Sans Serif"/>
          <w:color w:val="EAEBEB"/>
          <w:spacing w:val="-8"/>
          <w:sz w:val="15"/>
        </w:rPr>
        <w:t xml:space="preserve"> </w:t>
      </w:r>
      <w:r>
        <w:rPr>
          <w:rFonts w:ascii="Microsoft Sans Serif"/>
          <w:color w:val="EAEBEB"/>
          <w:spacing w:val="-2"/>
          <w:sz w:val="15"/>
        </w:rPr>
        <w:t>Holder</w:t>
      </w:r>
    </w:p>
    <w:p w14:paraId="2C2AF319">
      <w:pPr>
        <w:pStyle w:val="9"/>
        <w:spacing w:before="66"/>
        <w:rPr>
          <w:rFonts w:ascii="Microsoft Sans Serif"/>
          <w:sz w:val="15"/>
        </w:rPr>
      </w:pPr>
    </w:p>
    <w:p w14:paraId="50E528DA">
      <w:pPr>
        <w:spacing w:before="0"/>
        <w:ind w:left="11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B0B09"/>
          <w:position w:val="-6"/>
          <w:sz w:val="15"/>
        </w:rPr>
        <w:t>1</w:t>
      </w:r>
      <w:r>
        <w:rPr>
          <w:rFonts w:ascii="Microsoft Sans Serif"/>
          <w:color w:val="0B0B09"/>
          <w:spacing w:val="39"/>
          <w:position w:val="-6"/>
          <w:sz w:val="15"/>
        </w:rPr>
        <w:t xml:space="preserve">  </w:t>
      </w:r>
      <w:r>
        <w:rPr>
          <w:rFonts w:ascii="Microsoft Sans Serif"/>
          <w:color w:val="E9E9E8"/>
          <w:sz w:val="15"/>
        </w:rPr>
        <w:t>Name</w:t>
      </w:r>
      <w:r>
        <w:rPr>
          <w:rFonts w:ascii="Microsoft Sans Serif"/>
          <w:color w:val="E9E9E8"/>
          <w:spacing w:val="-9"/>
          <w:sz w:val="15"/>
        </w:rPr>
        <w:t xml:space="preserve"> </w:t>
      </w:r>
      <w:r>
        <w:rPr>
          <w:rFonts w:ascii="Microsoft Sans Serif"/>
          <w:color w:val="E9E9E8"/>
          <w:sz w:val="15"/>
        </w:rPr>
        <w:t>as</w:t>
      </w:r>
      <w:r>
        <w:rPr>
          <w:rFonts w:ascii="Microsoft Sans Serif"/>
          <w:color w:val="E9E9E8"/>
          <w:spacing w:val="-10"/>
          <w:sz w:val="15"/>
        </w:rPr>
        <w:t xml:space="preserve"> </w:t>
      </w:r>
      <w:r>
        <w:rPr>
          <w:rFonts w:ascii="Microsoft Sans Serif"/>
          <w:color w:val="E9E9E8"/>
          <w:sz w:val="15"/>
        </w:rPr>
        <w:t>in</w:t>
      </w:r>
      <w:r>
        <w:rPr>
          <w:rFonts w:ascii="Microsoft Sans Serif"/>
          <w:color w:val="E9E9E8"/>
          <w:spacing w:val="-10"/>
          <w:sz w:val="15"/>
        </w:rPr>
        <w:t xml:space="preserve"> </w:t>
      </w:r>
      <w:r>
        <w:rPr>
          <w:rFonts w:ascii="Microsoft Sans Serif"/>
          <w:color w:val="E9E9E8"/>
          <w:sz w:val="15"/>
        </w:rPr>
        <w:t>Bank</w:t>
      </w:r>
      <w:r>
        <w:rPr>
          <w:rFonts w:ascii="Microsoft Sans Serif"/>
          <w:color w:val="E9E9E8"/>
          <w:spacing w:val="-10"/>
          <w:sz w:val="15"/>
        </w:rPr>
        <w:t xml:space="preserve"> </w:t>
      </w:r>
      <w:r>
        <w:rPr>
          <w:rFonts w:ascii="Microsoft Sans Serif"/>
          <w:color w:val="E9E9E8"/>
          <w:spacing w:val="-2"/>
          <w:sz w:val="15"/>
        </w:rPr>
        <w:t>Record</w:t>
      </w:r>
    </w:p>
    <w:p w14:paraId="52F91696">
      <w:pPr>
        <w:spacing w:before="58"/>
        <w:ind w:left="261" w:right="0" w:firstLine="0"/>
        <w:jc w:val="left"/>
        <w:rPr>
          <w:rFonts w:ascii="Microsoft Sans Serif"/>
          <w:sz w:val="15"/>
        </w:rPr>
      </w:pPr>
      <w:r>
        <w:br w:type="column"/>
      </w:r>
      <w:r>
        <w:rPr>
          <w:rFonts w:ascii="Microsoft Sans Serif"/>
          <w:color w:val="EAEBEB"/>
          <w:sz w:val="15"/>
        </w:rPr>
        <w:t>Signature</w:t>
      </w:r>
      <w:r>
        <w:rPr>
          <w:rFonts w:ascii="Microsoft Sans Serif"/>
          <w:color w:val="EAEBEB"/>
          <w:spacing w:val="-9"/>
          <w:sz w:val="15"/>
        </w:rPr>
        <w:t xml:space="preserve"> </w:t>
      </w:r>
      <w:r>
        <w:rPr>
          <w:rFonts w:ascii="Microsoft Sans Serif"/>
          <w:color w:val="EAEBEB"/>
          <w:sz w:val="15"/>
        </w:rPr>
        <w:t>of</w:t>
      </w:r>
      <w:r>
        <w:rPr>
          <w:rFonts w:ascii="Microsoft Sans Serif"/>
          <w:color w:val="EAEBEB"/>
          <w:spacing w:val="-8"/>
          <w:sz w:val="15"/>
        </w:rPr>
        <w:t xml:space="preserve"> </w:t>
      </w:r>
      <w:r>
        <w:rPr>
          <w:rFonts w:ascii="Microsoft Sans Serif"/>
          <w:color w:val="EAEBEB"/>
          <w:sz w:val="15"/>
        </w:rPr>
        <w:t>Account</w:t>
      </w:r>
      <w:r>
        <w:rPr>
          <w:rFonts w:ascii="Microsoft Sans Serif"/>
          <w:color w:val="EAEBEB"/>
          <w:spacing w:val="-8"/>
          <w:sz w:val="15"/>
        </w:rPr>
        <w:t xml:space="preserve"> </w:t>
      </w:r>
      <w:r>
        <w:rPr>
          <w:rFonts w:ascii="Microsoft Sans Serif"/>
          <w:color w:val="EAEBEB"/>
          <w:spacing w:val="-2"/>
          <w:sz w:val="15"/>
        </w:rPr>
        <w:t>Holder</w:t>
      </w:r>
    </w:p>
    <w:p w14:paraId="3948838A">
      <w:pPr>
        <w:pStyle w:val="9"/>
        <w:spacing w:before="104"/>
        <w:rPr>
          <w:rFonts w:ascii="Microsoft Sans Serif"/>
          <w:sz w:val="15"/>
        </w:rPr>
      </w:pPr>
    </w:p>
    <w:p w14:paraId="524BC41B">
      <w:pPr>
        <w:tabs>
          <w:tab w:val="left" w:pos="408"/>
        </w:tabs>
        <w:spacing w:before="1"/>
        <w:ind w:left="11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B0B09"/>
          <w:spacing w:val="-10"/>
          <w:position w:val="-2"/>
          <w:sz w:val="15"/>
        </w:rPr>
        <w:t>2</w:t>
      </w:r>
      <w:r>
        <w:rPr>
          <w:rFonts w:ascii="Microsoft Sans Serif"/>
          <w:color w:val="0B0B09"/>
          <w:position w:val="-2"/>
          <w:sz w:val="15"/>
        </w:rPr>
        <w:tab/>
      </w:r>
      <w:r>
        <w:rPr>
          <w:rFonts w:ascii="Microsoft Sans Serif"/>
          <w:color w:val="E9E9E8"/>
          <w:spacing w:val="-6"/>
          <w:sz w:val="15"/>
        </w:rPr>
        <w:t>Name</w:t>
      </w:r>
      <w:r>
        <w:rPr>
          <w:rFonts w:ascii="Microsoft Sans Serif"/>
          <w:color w:val="E9E9E8"/>
          <w:spacing w:val="-2"/>
          <w:sz w:val="15"/>
        </w:rPr>
        <w:t xml:space="preserve"> </w:t>
      </w:r>
      <w:r>
        <w:rPr>
          <w:rFonts w:ascii="Microsoft Sans Serif"/>
          <w:color w:val="E9E9E8"/>
          <w:spacing w:val="-6"/>
          <w:sz w:val="15"/>
        </w:rPr>
        <w:t>as</w:t>
      </w:r>
      <w:r>
        <w:rPr>
          <w:rFonts w:ascii="Microsoft Sans Serif"/>
          <w:color w:val="E9E9E8"/>
          <w:spacing w:val="-2"/>
          <w:sz w:val="15"/>
        </w:rPr>
        <w:t xml:space="preserve"> </w:t>
      </w:r>
      <w:r>
        <w:rPr>
          <w:rFonts w:ascii="Microsoft Sans Serif"/>
          <w:color w:val="E9E9E8"/>
          <w:spacing w:val="-6"/>
          <w:sz w:val="15"/>
        </w:rPr>
        <w:t>in</w:t>
      </w:r>
      <w:r>
        <w:rPr>
          <w:rFonts w:ascii="Microsoft Sans Serif"/>
          <w:color w:val="E9E9E8"/>
          <w:spacing w:val="-2"/>
          <w:sz w:val="15"/>
        </w:rPr>
        <w:t xml:space="preserve"> </w:t>
      </w:r>
      <w:r>
        <w:rPr>
          <w:rFonts w:ascii="Microsoft Sans Serif"/>
          <w:color w:val="E9E9E8"/>
          <w:spacing w:val="-6"/>
          <w:sz w:val="15"/>
        </w:rPr>
        <w:t>Bank</w:t>
      </w:r>
      <w:r>
        <w:rPr>
          <w:rFonts w:ascii="Microsoft Sans Serif"/>
          <w:color w:val="E9E9E8"/>
          <w:spacing w:val="-1"/>
          <w:sz w:val="15"/>
        </w:rPr>
        <w:t xml:space="preserve"> </w:t>
      </w:r>
      <w:r>
        <w:rPr>
          <w:rFonts w:ascii="Microsoft Sans Serif"/>
          <w:color w:val="E9E9E8"/>
          <w:spacing w:val="-6"/>
          <w:sz w:val="15"/>
        </w:rPr>
        <w:t>Record</w:t>
      </w:r>
    </w:p>
    <w:p w14:paraId="5A447A0E">
      <w:pPr>
        <w:spacing w:before="58"/>
        <w:ind w:left="315" w:right="0" w:firstLine="0"/>
        <w:jc w:val="left"/>
        <w:rPr>
          <w:rFonts w:ascii="Microsoft Sans Serif"/>
          <w:sz w:val="15"/>
        </w:rPr>
      </w:pPr>
      <w:r>
        <w:br w:type="column"/>
      </w:r>
      <w:r>
        <w:rPr>
          <w:rFonts w:ascii="Microsoft Sans Serif"/>
          <w:color w:val="EAEBEB"/>
          <w:sz w:val="15"/>
        </w:rPr>
        <w:t>Signature</w:t>
      </w:r>
      <w:r>
        <w:rPr>
          <w:rFonts w:ascii="Microsoft Sans Serif"/>
          <w:color w:val="EAEBEB"/>
          <w:spacing w:val="-9"/>
          <w:sz w:val="15"/>
        </w:rPr>
        <w:t xml:space="preserve"> </w:t>
      </w:r>
      <w:r>
        <w:rPr>
          <w:rFonts w:ascii="Microsoft Sans Serif"/>
          <w:color w:val="EAEBEB"/>
          <w:sz w:val="15"/>
        </w:rPr>
        <w:t>of</w:t>
      </w:r>
      <w:r>
        <w:rPr>
          <w:rFonts w:ascii="Microsoft Sans Serif"/>
          <w:color w:val="EAEBEB"/>
          <w:spacing w:val="-8"/>
          <w:sz w:val="15"/>
        </w:rPr>
        <w:t xml:space="preserve"> </w:t>
      </w:r>
      <w:r>
        <w:rPr>
          <w:rFonts w:ascii="Microsoft Sans Serif"/>
          <w:color w:val="EAEBEB"/>
          <w:sz w:val="15"/>
        </w:rPr>
        <w:t>Account</w:t>
      </w:r>
      <w:r>
        <w:rPr>
          <w:rFonts w:ascii="Microsoft Sans Serif"/>
          <w:color w:val="EAEBEB"/>
          <w:spacing w:val="-8"/>
          <w:sz w:val="15"/>
        </w:rPr>
        <w:t xml:space="preserve"> </w:t>
      </w:r>
      <w:r>
        <w:rPr>
          <w:rFonts w:ascii="Microsoft Sans Serif"/>
          <w:color w:val="EAEBEB"/>
          <w:spacing w:val="-2"/>
          <w:sz w:val="15"/>
        </w:rPr>
        <w:t>Holder</w:t>
      </w:r>
    </w:p>
    <w:p w14:paraId="56C17D1F">
      <w:pPr>
        <w:pStyle w:val="9"/>
        <w:spacing w:before="104"/>
        <w:rPr>
          <w:rFonts w:ascii="Microsoft Sans Serif"/>
          <w:sz w:val="15"/>
        </w:rPr>
      </w:pPr>
    </w:p>
    <w:p w14:paraId="2A7A7595">
      <w:pPr>
        <w:tabs>
          <w:tab w:val="left" w:pos="408"/>
        </w:tabs>
        <w:spacing w:before="1"/>
        <w:ind w:left="11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B0B09"/>
          <w:spacing w:val="-10"/>
          <w:position w:val="-2"/>
          <w:sz w:val="15"/>
        </w:rPr>
        <w:t>3</w:t>
      </w:r>
      <w:r>
        <w:rPr>
          <w:rFonts w:ascii="Microsoft Sans Serif"/>
          <w:color w:val="0B0B09"/>
          <w:position w:val="-2"/>
          <w:sz w:val="15"/>
        </w:rPr>
        <w:tab/>
      </w:r>
      <w:r>
        <w:rPr>
          <w:rFonts w:ascii="Microsoft Sans Serif"/>
          <w:color w:val="E9E9E8"/>
          <w:spacing w:val="-6"/>
          <w:sz w:val="15"/>
        </w:rPr>
        <w:t>Name</w:t>
      </w:r>
      <w:r>
        <w:rPr>
          <w:rFonts w:ascii="Microsoft Sans Serif"/>
          <w:color w:val="E9E9E8"/>
          <w:spacing w:val="-2"/>
          <w:sz w:val="15"/>
        </w:rPr>
        <w:t xml:space="preserve"> </w:t>
      </w:r>
      <w:r>
        <w:rPr>
          <w:rFonts w:ascii="Microsoft Sans Serif"/>
          <w:color w:val="E9E9E8"/>
          <w:spacing w:val="-6"/>
          <w:sz w:val="15"/>
        </w:rPr>
        <w:t>as</w:t>
      </w:r>
      <w:r>
        <w:rPr>
          <w:rFonts w:ascii="Microsoft Sans Serif"/>
          <w:color w:val="E9E9E8"/>
          <w:spacing w:val="-2"/>
          <w:sz w:val="15"/>
        </w:rPr>
        <w:t xml:space="preserve"> </w:t>
      </w:r>
      <w:r>
        <w:rPr>
          <w:rFonts w:ascii="Microsoft Sans Serif"/>
          <w:color w:val="E9E9E8"/>
          <w:spacing w:val="-6"/>
          <w:sz w:val="15"/>
        </w:rPr>
        <w:t>in</w:t>
      </w:r>
      <w:r>
        <w:rPr>
          <w:rFonts w:ascii="Microsoft Sans Serif"/>
          <w:color w:val="E9E9E8"/>
          <w:spacing w:val="-2"/>
          <w:sz w:val="15"/>
        </w:rPr>
        <w:t xml:space="preserve"> </w:t>
      </w:r>
      <w:r>
        <w:rPr>
          <w:rFonts w:ascii="Microsoft Sans Serif"/>
          <w:color w:val="E9E9E8"/>
          <w:spacing w:val="-6"/>
          <w:sz w:val="15"/>
        </w:rPr>
        <w:t>Bank</w:t>
      </w:r>
      <w:r>
        <w:rPr>
          <w:rFonts w:ascii="Microsoft Sans Serif"/>
          <w:color w:val="E9E9E8"/>
          <w:spacing w:val="-1"/>
          <w:sz w:val="15"/>
        </w:rPr>
        <w:t xml:space="preserve"> </w:t>
      </w:r>
      <w:r>
        <w:rPr>
          <w:rFonts w:ascii="Microsoft Sans Serif"/>
          <w:color w:val="E9E9E8"/>
          <w:spacing w:val="-6"/>
          <w:sz w:val="15"/>
        </w:rPr>
        <w:t>Record</w:t>
      </w:r>
    </w:p>
    <w:p w14:paraId="4D9807F6">
      <w:pPr>
        <w:spacing w:after="0"/>
        <w:jc w:val="left"/>
        <w:rPr>
          <w:rFonts w:ascii="Microsoft Sans Serif"/>
          <w:sz w:val="15"/>
        </w:rPr>
        <w:sectPr>
          <w:type w:val="continuous"/>
          <w:pgSz w:w="11910" w:h="16840"/>
          <w:pgMar w:top="0" w:right="141" w:bottom="0" w:left="141" w:header="720" w:footer="720" w:gutter="0"/>
          <w:cols w:equalWidth="0" w:num="4">
            <w:col w:w="862" w:space="1946"/>
            <w:col w:w="2151" w:space="1004"/>
            <w:col w:w="2166" w:space="1005"/>
            <w:col w:w="2494"/>
          </w:cols>
        </w:sectPr>
      </w:pPr>
    </w:p>
    <w:p w14:paraId="6C84EC2D"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-3175</wp:posOffset>
                </wp:positionV>
                <wp:extent cx="7566660" cy="10694670"/>
                <wp:effectExtent l="0" t="0" r="0" b="0"/>
                <wp:wrapNone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6659" cy="10694670"/>
                          <a:chOff x="0" y="0"/>
                          <a:chExt cx="7566659" cy="10694670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72" y="3587"/>
                            <a:ext cx="7272007" cy="614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245141" y="176155"/>
                            <a:ext cx="26733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67335">
                                <a:moveTo>
                                  <a:pt x="133540" y="0"/>
                                </a:moveTo>
                                <a:lnTo>
                                  <a:pt x="0" y="133540"/>
                                </a:lnTo>
                                <a:lnTo>
                                  <a:pt x="133540" y="267093"/>
                                </a:lnTo>
                                <a:lnTo>
                                  <a:pt x="267081" y="133540"/>
                                </a:lnTo>
                                <a:lnTo>
                                  <a:pt x="13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77" y="242703"/>
                            <a:ext cx="134010" cy="133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235" y="159746"/>
                            <a:ext cx="1237983" cy="38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91" y="101149"/>
                            <a:ext cx="1325333" cy="287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6500386" y="410635"/>
                            <a:ext cx="90106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196215">
                                <a:moveTo>
                                  <a:pt x="900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783"/>
                                </a:lnTo>
                                <a:lnTo>
                                  <a:pt x="900772" y="195783"/>
                                </a:lnTo>
                                <a:lnTo>
                                  <a:pt x="90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64801" y="1371415"/>
                            <a:ext cx="45656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18465">
                                <a:moveTo>
                                  <a:pt x="342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185"/>
                                </a:lnTo>
                                <a:lnTo>
                                  <a:pt x="343090" y="418185"/>
                                </a:lnTo>
                                <a:lnTo>
                                  <a:pt x="456298" y="197675"/>
                                </a:lnTo>
                                <a:lnTo>
                                  <a:pt x="34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64801" y="1371415"/>
                            <a:ext cx="45656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18465">
                                <a:moveTo>
                                  <a:pt x="0" y="0"/>
                                </a:moveTo>
                                <a:lnTo>
                                  <a:pt x="342620" y="0"/>
                                </a:lnTo>
                                <a:lnTo>
                                  <a:pt x="456298" y="197675"/>
                                </a:lnTo>
                                <a:lnTo>
                                  <a:pt x="343090" y="418185"/>
                                </a:lnTo>
                                <a:lnTo>
                                  <a:pt x="0" y="418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951" y="7249331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427" y="7197400"/>
                            <a:ext cx="123126" cy="100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8356" y="7197400"/>
                            <a:ext cx="123126" cy="100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162452" y="1919890"/>
                            <a:ext cx="7242809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809" h="706120">
                                <a:moveTo>
                                  <a:pt x="7242607" y="114452"/>
                                </a:moveTo>
                                <a:lnTo>
                                  <a:pt x="7236257" y="114452"/>
                                </a:lnTo>
                                <a:lnTo>
                                  <a:pt x="7236257" y="120802"/>
                                </a:lnTo>
                                <a:lnTo>
                                  <a:pt x="7236257" y="308762"/>
                                </a:lnTo>
                                <a:lnTo>
                                  <a:pt x="7236257" y="316153"/>
                                </a:lnTo>
                                <a:lnTo>
                                  <a:pt x="7236257" y="505383"/>
                                </a:lnTo>
                                <a:lnTo>
                                  <a:pt x="7236257" y="511733"/>
                                </a:lnTo>
                                <a:lnTo>
                                  <a:pt x="7236257" y="699693"/>
                                </a:lnTo>
                                <a:lnTo>
                                  <a:pt x="6350" y="699693"/>
                                </a:lnTo>
                                <a:lnTo>
                                  <a:pt x="6350" y="511733"/>
                                </a:lnTo>
                                <a:lnTo>
                                  <a:pt x="7236257" y="511733"/>
                                </a:lnTo>
                                <a:lnTo>
                                  <a:pt x="7236257" y="505383"/>
                                </a:lnTo>
                                <a:lnTo>
                                  <a:pt x="6350" y="505383"/>
                                </a:lnTo>
                                <a:lnTo>
                                  <a:pt x="6350" y="504748"/>
                                </a:lnTo>
                                <a:lnTo>
                                  <a:pt x="6350" y="316153"/>
                                </a:lnTo>
                                <a:lnTo>
                                  <a:pt x="7236257" y="316153"/>
                                </a:lnTo>
                                <a:lnTo>
                                  <a:pt x="7236257" y="308762"/>
                                </a:lnTo>
                                <a:lnTo>
                                  <a:pt x="6350" y="308762"/>
                                </a:lnTo>
                                <a:lnTo>
                                  <a:pt x="6350" y="120802"/>
                                </a:lnTo>
                                <a:lnTo>
                                  <a:pt x="7236257" y="120802"/>
                                </a:lnTo>
                                <a:lnTo>
                                  <a:pt x="7236257" y="114452"/>
                                </a:lnTo>
                                <a:lnTo>
                                  <a:pt x="999134" y="114452"/>
                                </a:lnTo>
                                <a:lnTo>
                                  <a:pt x="999134" y="0"/>
                                </a:lnTo>
                                <a:lnTo>
                                  <a:pt x="3175" y="0"/>
                                </a:lnTo>
                                <a:lnTo>
                                  <a:pt x="3175" y="114452"/>
                                </a:lnTo>
                                <a:lnTo>
                                  <a:pt x="0" y="114452"/>
                                </a:lnTo>
                                <a:lnTo>
                                  <a:pt x="0" y="706043"/>
                                </a:lnTo>
                                <a:lnTo>
                                  <a:pt x="7242607" y="706043"/>
                                </a:lnTo>
                                <a:lnTo>
                                  <a:pt x="7242607" y="116992"/>
                                </a:lnTo>
                                <a:lnTo>
                                  <a:pt x="7242607" y="114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960552" y="1919890"/>
                            <a:ext cx="518159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17475">
                                <a:moveTo>
                                  <a:pt x="5176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992"/>
                                </a:lnTo>
                                <a:lnTo>
                                  <a:pt x="517677" y="116992"/>
                                </a:lnTo>
                                <a:lnTo>
                                  <a:pt x="517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960552" y="1919890"/>
                            <a:ext cx="518159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17475">
                                <a:moveTo>
                                  <a:pt x="0" y="116992"/>
                                </a:moveTo>
                                <a:lnTo>
                                  <a:pt x="517677" y="116992"/>
                                </a:lnTo>
                                <a:lnTo>
                                  <a:pt x="5176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9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702359" y="1918912"/>
                            <a:ext cx="24961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6185" h="114935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95"/>
                                </a:lnTo>
                                <a:lnTo>
                                  <a:pt x="6337" y="114795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213868" y="0"/>
                                </a:moveTo>
                                <a:lnTo>
                                  <a:pt x="207518" y="0"/>
                                </a:lnTo>
                                <a:lnTo>
                                  <a:pt x="207518" y="114795"/>
                                </a:lnTo>
                                <a:lnTo>
                                  <a:pt x="213868" y="114795"/>
                                </a:lnTo>
                                <a:lnTo>
                                  <a:pt x="213868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421386" y="0"/>
                                </a:moveTo>
                                <a:lnTo>
                                  <a:pt x="415036" y="0"/>
                                </a:lnTo>
                                <a:lnTo>
                                  <a:pt x="415036" y="114795"/>
                                </a:lnTo>
                                <a:lnTo>
                                  <a:pt x="421386" y="114795"/>
                                </a:lnTo>
                                <a:lnTo>
                                  <a:pt x="421386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628904" y="0"/>
                                </a:moveTo>
                                <a:lnTo>
                                  <a:pt x="622554" y="0"/>
                                </a:lnTo>
                                <a:lnTo>
                                  <a:pt x="622554" y="114795"/>
                                </a:lnTo>
                                <a:lnTo>
                                  <a:pt x="628904" y="114795"/>
                                </a:lnTo>
                                <a:lnTo>
                                  <a:pt x="628904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836396" y="0"/>
                                </a:moveTo>
                                <a:lnTo>
                                  <a:pt x="830059" y="0"/>
                                </a:lnTo>
                                <a:lnTo>
                                  <a:pt x="830059" y="114795"/>
                                </a:lnTo>
                                <a:lnTo>
                                  <a:pt x="836396" y="114795"/>
                                </a:lnTo>
                                <a:lnTo>
                                  <a:pt x="836396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1043914" y="0"/>
                                </a:moveTo>
                                <a:lnTo>
                                  <a:pt x="1037564" y="0"/>
                                </a:lnTo>
                                <a:lnTo>
                                  <a:pt x="1037564" y="114795"/>
                                </a:lnTo>
                                <a:lnTo>
                                  <a:pt x="1043914" y="114795"/>
                                </a:lnTo>
                                <a:lnTo>
                                  <a:pt x="1043914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1251432" y="0"/>
                                </a:moveTo>
                                <a:lnTo>
                                  <a:pt x="1245082" y="0"/>
                                </a:lnTo>
                                <a:lnTo>
                                  <a:pt x="1245082" y="114795"/>
                                </a:lnTo>
                                <a:lnTo>
                                  <a:pt x="1251432" y="114795"/>
                                </a:lnTo>
                                <a:lnTo>
                                  <a:pt x="1251432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1458950" y="0"/>
                                </a:moveTo>
                                <a:lnTo>
                                  <a:pt x="1452600" y="0"/>
                                </a:lnTo>
                                <a:lnTo>
                                  <a:pt x="1452600" y="114795"/>
                                </a:lnTo>
                                <a:lnTo>
                                  <a:pt x="1458950" y="114795"/>
                                </a:lnTo>
                                <a:lnTo>
                                  <a:pt x="1458950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1666455" y="0"/>
                                </a:moveTo>
                                <a:lnTo>
                                  <a:pt x="1660118" y="0"/>
                                </a:lnTo>
                                <a:lnTo>
                                  <a:pt x="1660118" y="114795"/>
                                </a:lnTo>
                                <a:lnTo>
                                  <a:pt x="1666455" y="114795"/>
                                </a:lnTo>
                                <a:lnTo>
                                  <a:pt x="1666455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1873961" y="0"/>
                                </a:moveTo>
                                <a:lnTo>
                                  <a:pt x="1867611" y="0"/>
                                </a:lnTo>
                                <a:lnTo>
                                  <a:pt x="1867611" y="114795"/>
                                </a:lnTo>
                                <a:lnTo>
                                  <a:pt x="1873961" y="114795"/>
                                </a:lnTo>
                                <a:lnTo>
                                  <a:pt x="1873961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2081491" y="0"/>
                                </a:moveTo>
                                <a:lnTo>
                                  <a:pt x="2075141" y="0"/>
                                </a:lnTo>
                                <a:lnTo>
                                  <a:pt x="2075141" y="114795"/>
                                </a:lnTo>
                                <a:lnTo>
                                  <a:pt x="2081491" y="114795"/>
                                </a:lnTo>
                                <a:lnTo>
                                  <a:pt x="2081491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2288997" y="0"/>
                                </a:moveTo>
                                <a:lnTo>
                                  <a:pt x="2282647" y="0"/>
                                </a:lnTo>
                                <a:lnTo>
                                  <a:pt x="2282647" y="114795"/>
                                </a:lnTo>
                                <a:lnTo>
                                  <a:pt x="2288997" y="114795"/>
                                </a:lnTo>
                                <a:lnTo>
                                  <a:pt x="2288997" y="0"/>
                                </a:lnTo>
                                <a:close/>
                              </a:path>
                              <a:path w="2496185" h="114935">
                                <a:moveTo>
                                  <a:pt x="2496096" y="0"/>
                                </a:moveTo>
                                <a:lnTo>
                                  <a:pt x="2489746" y="0"/>
                                </a:lnTo>
                                <a:lnTo>
                                  <a:pt x="2489746" y="114795"/>
                                </a:lnTo>
                                <a:lnTo>
                                  <a:pt x="2496096" y="114795"/>
                                </a:lnTo>
                                <a:lnTo>
                                  <a:pt x="249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494815" y="1912422"/>
                            <a:ext cx="29108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128270">
                                <a:moveTo>
                                  <a:pt x="2910243" y="0"/>
                                </a:moveTo>
                                <a:lnTo>
                                  <a:pt x="2903893" y="0"/>
                                </a:lnTo>
                                <a:lnTo>
                                  <a:pt x="2903893" y="6350"/>
                                </a:lnTo>
                                <a:lnTo>
                                  <a:pt x="2903893" y="121920"/>
                                </a:lnTo>
                                <a:lnTo>
                                  <a:pt x="6350" y="121920"/>
                                </a:lnTo>
                                <a:lnTo>
                                  <a:pt x="6350" y="121285"/>
                                </a:lnTo>
                                <a:lnTo>
                                  <a:pt x="6350" y="6350"/>
                                </a:lnTo>
                                <a:lnTo>
                                  <a:pt x="2903893" y="6350"/>
                                </a:lnTo>
                                <a:lnTo>
                                  <a:pt x="290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28270"/>
                                </a:lnTo>
                                <a:lnTo>
                                  <a:pt x="2910243" y="128270"/>
                                </a:lnTo>
                                <a:lnTo>
                                  <a:pt x="2910243" y="124460"/>
                                </a:lnTo>
                                <a:lnTo>
                                  <a:pt x="2910243" y="121920"/>
                                </a:lnTo>
                                <a:lnTo>
                                  <a:pt x="2910243" y="6350"/>
                                </a:lnTo>
                                <a:lnTo>
                                  <a:pt x="291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498003" y="2035905"/>
                            <a:ext cx="127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9280">
                                <a:moveTo>
                                  <a:pt x="0" y="0"/>
                                </a:moveTo>
                                <a:lnTo>
                                  <a:pt x="0" y="58920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5396846" y="2040070"/>
                            <a:ext cx="63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0390">
                                <a:moveTo>
                                  <a:pt x="6350" y="390918"/>
                                </a:moveTo>
                                <a:lnTo>
                                  <a:pt x="0" y="390918"/>
                                </a:lnTo>
                                <a:lnTo>
                                  <a:pt x="0" y="580021"/>
                                </a:lnTo>
                                <a:lnTo>
                                  <a:pt x="6350" y="580021"/>
                                </a:lnTo>
                                <a:lnTo>
                                  <a:pt x="6350" y="390918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195453"/>
                                </a:moveTo>
                                <a:lnTo>
                                  <a:pt x="0" y="195453"/>
                                </a:lnTo>
                                <a:lnTo>
                                  <a:pt x="0" y="384568"/>
                                </a:lnTo>
                                <a:lnTo>
                                  <a:pt x="6350" y="384568"/>
                                </a:lnTo>
                                <a:lnTo>
                                  <a:pt x="6350" y="195453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103"/>
                                </a:lnTo>
                                <a:lnTo>
                                  <a:pt x="6350" y="18910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396846" y="2229173"/>
                            <a:ext cx="635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1930">
                                <a:moveTo>
                                  <a:pt x="6337" y="195465"/>
                                </a:moveTo>
                                <a:lnTo>
                                  <a:pt x="0" y="195465"/>
                                </a:lnTo>
                                <a:lnTo>
                                  <a:pt x="0" y="201815"/>
                                </a:lnTo>
                                <a:lnTo>
                                  <a:pt x="6337" y="201815"/>
                                </a:lnTo>
                                <a:lnTo>
                                  <a:pt x="6337" y="195465"/>
                                </a:lnTo>
                                <a:close/>
                              </a:path>
                              <a:path w="6350" h="20193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37" y="6350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547722" y="2040070"/>
                            <a:ext cx="63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0390">
                                <a:moveTo>
                                  <a:pt x="6350" y="390918"/>
                                </a:moveTo>
                                <a:lnTo>
                                  <a:pt x="0" y="390918"/>
                                </a:lnTo>
                                <a:lnTo>
                                  <a:pt x="0" y="580021"/>
                                </a:lnTo>
                                <a:lnTo>
                                  <a:pt x="6350" y="580021"/>
                                </a:lnTo>
                                <a:lnTo>
                                  <a:pt x="6350" y="390918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195453"/>
                                </a:moveTo>
                                <a:lnTo>
                                  <a:pt x="0" y="195453"/>
                                </a:lnTo>
                                <a:lnTo>
                                  <a:pt x="0" y="384568"/>
                                </a:lnTo>
                                <a:lnTo>
                                  <a:pt x="6350" y="384568"/>
                                </a:lnTo>
                                <a:lnTo>
                                  <a:pt x="6350" y="195453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103"/>
                                </a:lnTo>
                                <a:lnTo>
                                  <a:pt x="6350" y="18910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547722" y="2229173"/>
                            <a:ext cx="635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1930">
                                <a:moveTo>
                                  <a:pt x="6337" y="195465"/>
                                </a:moveTo>
                                <a:lnTo>
                                  <a:pt x="0" y="195465"/>
                                </a:lnTo>
                                <a:lnTo>
                                  <a:pt x="0" y="201815"/>
                                </a:lnTo>
                                <a:lnTo>
                                  <a:pt x="6337" y="201815"/>
                                </a:lnTo>
                                <a:lnTo>
                                  <a:pt x="6337" y="195465"/>
                                </a:lnTo>
                                <a:close/>
                              </a:path>
                              <a:path w="6350" h="20193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37" y="6350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698598" y="2040070"/>
                            <a:ext cx="63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0390">
                                <a:moveTo>
                                  <a:pt x="6350" y="390918"/>
                                </a:moveTo>
                                <a:lnTo>
                                  <a:pt x="0" y="390918"/>
                                </a:lnTo>
                                <a:lnTo>
                                  <a:pt x="0" y="580021"/>
                                </a:lnTo>
                                <a:lnTo>
                                  <a:pt x="6350" y="580021"/>
                                </a:lnTo>
                                <a:lnTo>
                                  <a:pt x="6350" y="390918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195453"/>
                                </a:moveTo>
                                <a:lnTo>
                                  <a:pt x="0" y="195453"/>
                                </a:lnTo>
                                <a:lnTo>
                                  <a:pt x="0" y="384568"/>
                                </a:lnTo>
                                <a:lnTo>
                                  <a:pt x="6350" y="384568"/>
                                </a:lnTo>
                                <a:lnTo>
                                  <a:pt x="6350" y="195453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103"/>
                                </a:lnTo>
                                <a:lnTo>
                                  <a:pt x="6350" y="18910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698598" y="2229173"/>
                            <a:ext cx="635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1930">
                                <a:moveTo>
                                  <a:pt x="6350" y="195465"/>
                                </a:moveTo>
                                <a:lnTo>
                                  <a:pt x="0" y="195465"/>
                                </a:lnTo>
                                <a:lnTo>
                                  <a:pt x="0" y="201815"/>
                                </a:lnTo>
                                <a:lnTo>
                                  <a:pt x="6350" y="201815"/>
                                </a:lnTo>
                                <a:lnTo>
                                  <a:pt x="6350" y="195465"/>
                                </a:lnTo>
                                <a:close/>
                              </a:path>
                              <a:path w="6350" h="20193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849461" y="2040070"/>
                            <a:ext cx="63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0390">
                                <a:moveTo>
                                  <a:pt x="6350" y="390918"/>
                                </a:moveTo>
                                <a:lnTo>
                                  <a:pt x="0" y="390918"/>
                                </a:lnTo>
                                <a:lnTo>
                                  <a:pt x="0" y="580021"/>
                                </a:lnTo>
                                <a:lnTo>
                                  <a:pt x="6350" y="580021"/>
                                </a:lnTo>
                                <a:lnTo>
                                  <a:pt x="6350" y="390918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195453"/>
                                </a:moveTo>
                                <a:lnTo>
                                  <a:pt x="0" y="195453"/>
                                </a:lnTo>
                                <a:lnTo>
                                  <a:pt x="0" y="384568"/>
                                </a:lnTo>
                                <a:lnTo>
                                  <a:pt x="6350" y="384568"/>
                                </a:lnTo>
                                <a:lnTo>
                                  <a:pt x="6350" y="195453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103"/>
                                </a:lnTo>
                                <a:lnTo>
                                  <a:pt x="6350" y="18910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849461" y="2229173"/>
                            <a:ext cx="635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1930">
                                <a:moveTo>
                                  <a:pt x="6350" y="195465"/>
                                </a:moveTo>
                                <a:lnTo>
                                  <a:pt x="0" y="195465"/>
                                </a:lnTo>
                                <a:lnTo>
                                  <a:pt x="0" y="201815"/>
                                </a:lnTo>
                                <a:lnTo>
                                  <a:pt x="6350" y="201815"/>
                                </a:lnTo>
                                <a:lnTo>
                                  <a:pt x="6350" y="195465"/>
                                </a:lnTo>
                                <a:close/>
                              </a:path>
                              <a:path w="6350" h="20193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6000337" y="2040070"/>
                            <a:ext cx="63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0390">
                                <a:moveTo>
                                  <a:pt x="6350" y="390918"/>
                                </a:moveTo>
                                <a:lnTo>
                                  <a:pt x="0" y="390918"/>
                                </a:lnTo>
                                <a:lnTo>
                                  <a:pt x="0" y="580021"/>
                                </a:lnTo>
                                <a:lnTo>
                                  <a:pt x="6350" y="580021"/>
                                </a:lnTo>
                                <a:lnTo>
                                  <a:pt x="6350" y="390918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195453"/>
                                </a:moveTo>
                                <a:lnTo>
                                  <a:pt x="0" y="195453"/>
                                </a:lnTo>
                                <a:lnTo>
                                  <a:pt x="0" y="384568"/>
                                </a:lnTo>
                                <a:lnTo>
                                  <a:pt x="6350" y="384568"/>
                                </a:lnTo>
                                <a:lnTo>
                                  <a:pt x="6350" y="195453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103"/>
                                </a:lnTo>
                                <a:lnTo>
                                  <a:pt x="6350" y="18910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6000337" y="2229173"/>
                            <a:ext cx="635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1930">
                                <a:moveTo>
                                  <a:pt x="6350" y="195465"/>
                                </a:moveTo>
                                <a:lnTo>
                                  <a:pt x="0" y="195465"/>
                                </a:lnTo>
                                <a:lnTo>
                                  <a:pt x="0" y="201815"/>
                                </a:lnTo>
                                <a:lnTo>
                                  <a:pt x="6350" y="201815"/>
                                </a:lnTo>
                                <a:lnTo>
                                  <a:pt x="6350" y="195465"/>
                                </a:lnTo>
                                <a:close/>
                              </a:path>
                              <a:path w="6350" h="20193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6151226" y="2040070"/>
                            <a:ext cx="63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0390">
                                <a:moveTo>
                                  <a:pt x="6350" y="390918"/>
                                </a:moveTo>
                                <a:lnTo>
                                  <a:pt x="0" y="390918"/>
                                </a:lnTo>
                                <a:lnTo>
                                  <a:pt x="0" y="580021"/>
                                </a:lnTo>
                                <a:lnTo>
                                  <a:pt x="6350" y="580021"/>
                                </a:lnTo>
                                <a:lnTo>
                                  <a:pt x="6350" y="390918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195453"/>
                                </a:moveTo>
                                <a:lnTo>
                                  <a:pt x="0" y="195453"/>
                                </a:lnTo>
                                <a:lnTo>
                                  <a:pt x="0" y="384568"/>
                                </a:lnTo>
                                <a:lnTo>
                                  <a:pt x="6350" y="384568"/>
                                </a:lnTo>
                                <a:lnTo>
                                  <a:pt x="6350" y="195453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103"/>
                                </a:lnTo>
                                <a:lnTo>
                                  <a:pt x="6350" y="18910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6151226" y="2229173"/>
                            <a:ext cx="635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1930">
                                <a:moveTo>
                                  <a:pt x="6350" y="195465"/>
                                </a:moveTo>
                                <a:lnTo>
                                  <a:pt x="0" y="195465"/>
                                </a:lnTo>
                                <a:lnTo>
                                  <a:pt x="0" y="201815"/>
                                </a:lnTo>
                                <a:lnTo>
                                  <a:pt x="6350" y="201815"/>
                                </a:lnTo>
                                <a:lnTo>
                                  <a:pt x="6350" y="195465"/>
                                </a:lnTo>
                                <a:close/>
                              </a:path>
                              <a:path w="6350" h="20193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6302102" y="2040070"/>
                            <a:ext cx="63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0390">
                                <a:moveTo>
                                  <a:pt x="6350" y="390918"/>
                                </a:moveTo>
                                <a:lnTo>
                                  <a:pt x="0" y="390918"/>
                                </a:lnTo>
                                <a:lnTo>
                                  <a:pt x="0" y="580021"/>
                                </a:lnTo>
                                <a:lnTo>
                                  <a:pt x="6350" y="580021"/>
                                </a:lnTo>
                                <a:lnTo>
                                  <a:pt x="6350" y="390918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195453"/>
                                </a:moveTo>
                                <a:lnTo>
                                  <a:pt x="0" y="195453"/>
                                </a:lnTo>
                                <a:lnTo>
                                  <a:pt x="0" y="384568"/>
                                </a:lnTo>
                                <a:lnTo>
                                  <a:pt x="6350" y="384568"/>
                                </a:lnTo>
                                <a:lnTo>
                                  <a:pt x="6350" y="195453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103"/>
                                </a:lnTo>
                                <a:lnTo>
                                  <a:pt x="6350" y="18910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302102" y="2229173"/>
                            <a:ext cx="635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1930">
                                <a:moveTo>
                                  <a:pt x="6350" y="195465"/>
                                </a:moveTo>
                                <a:lnTo>
                                  <a:pt x="0" y="195465"/>
                                </a:lnTo>
                                <a:lnTo>
                                  <a:pt x="0" y="201815"/>
                                </a:lnTo>
                                <a:lnTo>
                                  <a:pt x="6350" y="201815"/>
                                </a:lnTo>
                                <a:lnTo>
                                  <a:pt x="6350" y="195465"/>
                                </a:lnTo>
                                <a:close/>
                              </a:path>
                              <a:path w="6350" h="20193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452978" y="2040070"/>
                            <a:ext cx="63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0390">
                                <a:moveTo>
                                  <a:pt x="6350" y="390918"/>
                                </a:moveTo>
                                <a:lnTo>
                                  <a:pt x="0" y="390918"/>
                                </a:lnTo>
                                <a:lnTo>
                                  <a:pt x="0" y="580021"/>
                                </a:lnTo>
                                <a:lnTo>
                                  <a:pt x="6350" y="580021"/>
                                </a:lnTo>
                                <a:lnTo>
                                  <a:pt x="6350" y="390918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195453"/>
                                </a:moveTo>
                                <a:lnTo>
                                  <a:pt x="0" y="195453"/>
                                </a:lnTo>
                                <a:lnTo>
                                  <a:pt x="0" y="384568"/>
                                </a:lnTo>
                                <a:lnTo>
                                  <a:pt x="6350" y="384568"/>
                                </a:lnTo>
                                <a:lnTo>
                                  <a:pt x="6350" y="195453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103"/>
                                </a:lnTo>
                                <a:lnTo>
                                  <a:pt x="6350" y="18910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6452978" y="2229173"/>
                            <a:ext cx="635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1930">
                                <a:moveTo>
                                  <a:pt x="6350" y="195465"/>
                                </a:moveTo>
                                <a:lnTo>
                                  <a:pt x="0" y="195465"/>
                                </a:lnTo>
                                <a:lnTo>
                                  <a:pt x="0" y="201815"/>
                                </a:lnTo>
                                <a:lnTo>
                                  <a:pt x="6350" y="201815"/>
                                </a:lnTo>
                                <a:lnTo>
                                  <a:pt x="6350" y="195465"/>
                                </a:lnTo>
                                <a:close/>
                              </a:path>
                              <a:path w="6350" h="20193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603854" y="2040070"/>
                            <a:ext cx="635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0390">
                                <a:moveTo>
                                  <a:pt x="6350" y="390918"/>
                                </a:moveTo>
                                <a:lnTo>
                                  <a:pt x="0" y="390918"/>
                                </a:lnTo>
                                <a:lnTo>
                                  <a:pt x="0" y="580021"/>
                                </a:lnTo>
                                <a:lnTo>
                                  <a:pt x="6350" y="580021"/>
                                </a:lnTo>
                                <a:lnTo>
                                  <a:pt x="6350" y="390918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195453"/>
                                </a:moveTo>
                                <a:lnTo>
                                  <a:pt x="0" y="195453"/>
                                </a:lnTo>
                                <a:lnTo>
                                  <a:pt x="0" y="384568"/>
                                </a:lnTo>
                                <a:lnTo>
                                  <a:pt x="6350" y="384568"/>
                                </a:lnTo>
                                <a:lnTo>
                                  <a:pt x="6350" y="195453"/>
                                </a:lnTo>
                                <a:close/>
                              </a:path>
                              <a:path w="6350" h="58039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103"/>
                                </a:lnTo>
                                <a:lnTo>
                                  <a:pt x="6350" y="18910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6603854" y="2229173"/>
                            <a:ext cx="635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1930">
                                <a:moveTo>
                                  <a:pt x="6350" y="195465"/>
                                </a:moveTo>
                                <a:lnTo>
                                  <a:pt x="0" y="195465"/>
                                </a:lnTo>
                                <a:lnTo>
                                  <a:pt x="0" y="201815"/>
                                </a:lnTo>
                                <a:lnTo>
                                  <a:pt x="6350" y="201815"/>
                                </a:lnTo>
                                <a:lnTo>
                                  <a:pt x="6350" y="195465"/>
                                </a:lnTo>
                                <a:close/>
                              </a:path>
                              <a:path w="6350" h="20193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605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5245944" y="2033987"/>
                            <a:ext cx="151638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593090">
                                <a:moveTo>
                                  <a:pt x="1515846" y="0"/>
                                </a:moveTo>
                                <a:lnTo>
                                  <a:pt x="1509496" y="0"/>
                                </a:lnTo>
                                <a:lnTo>
                                  <a:pt x="1509496" y="6350"/>
                                </a:lnTo>
                                <a:lnTo>
                                  <a:pt x="1509496" y="586740"/>
                                </a:lnTo>
                                <a:lnTo>
                                  <a:pt x="6350" y="586740"/>
                                </a:lnTo>
                                <a:lnTo>
                                  <a:pt x="6350" y="586105"/>
                                </a:lnTo>
                                <a:lnTo>
                                  <a:pt x="6350" y="6350"/>
                                </a:lnTo>
                                <a:lnTo>
                                  <a:pt x="1509496" y="6350"/>
                                </a:lnTo>
                                <a:lnTo>
                                  <a:pt x="1509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586740"/>
                                </a:lnTo>
                                <a:lnTo>
                                  <a:pt x="0" y="589280"/>
                                </a:lnTo>
                                <a:lnTo>
                                  <a:pt x="0" y="593090"/>
                                </a:lnTo>
                                <a:lnTo>
                                  <a:pt x="1515846" y="593090"/>
                                </a:lnTo>
                                <a:lnTo>
                                  <a:pt x="1515846" y="589280"/>
                                </a:lnTo>
                                <a:lnTo>
                                  <a:pt x="1515846" y="586740"/>
                                </a:lnTo>
                                <a:lnTo>
                                  <a:pt x="1515846" y="6350"/>
                                </a:lnTo>
                                <a:lnTo>
                                  <a:pt x="1515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65639" y="3147460"/>
                            <a:ext cx="7236459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475615">
                                <a:moveTo>
                                  <a:pt x="0" y="475424"/>
                                </a:moveTo>
                                <a:lnTo>
                                  <a:pt x="7236358" y="475424"/>
                                </a:lnTo>
                                <a:lnTo>
                                  <a:pt x="72363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424"/>
                                </a:lnTo>
                                <a:close/>
                              </a:path>
                              <a:path w="7236459" h="475615">
                                <a:moveTo>
                                  <a:pt x="3618179" y="475424"/>
                                </a:moveTo>
                                <a:lnTo>
                                  <a:pt x="7236358" y="475424"/>
                                </a:lnTo>
                                <a:lnTo>
                                  <a:pt x="7236358" y="0"/>
                                </a:lnTo>
                                <a:lnTo>
                                  <a:pt x="3618179" y="0"/>
                                </a:lnTo>
                                <a:lnTo>
                                  <a:pt x="3618179" y="47542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65639" y="2653074"/>
                            <a:ext cx="7236459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117475">
                                <a:moveTo>
                                  <a:pt x="7236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"/>
                                </a:lnTo>
                                <a:lnTo>
                                  <a:pt x="7236358" y="116890"/>
                                </a:lnTo>
                                <a:lnTo>
                                  <a:pt x="723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65639" y="2653074"/>
                            <a:ext cx="7236459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356235">
                                <a:moveTo>
                                  <a:pt x="0" y="0"/>
                                </a:moveTo>
                                <a:lnTo>
                                  <a:pt x="7236358" y="0"/>
                                </a:lnTo>
                                <a:lnTo>
                                  <a:pt x="7236358" y="116890"/>
                                </a:lnTo>
                                <a:lnTo>
                                  <a:pt x="0" y="116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236459" h="356235">
                                <a:moveTo>
                                  <a:pt x="114" y="355879"/>
                                </a:moveTo>
                                <a:lnTo>
                                  <a:pt x="7236371" y="355879"/>
                                </a:lnTo>
                                <a:lnTo>
                                  <a:pt x="7236371" y="116890"/>
                                </a:lnTo>
                                <a:lnTo>
                                  <a:pt x="114" y="116890"/>
                                </a:lnTo>
                                <a:lnTo>
                                  <a:pt x="114" y="35587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65639" y="3030569"/>
                            <a:ext cx="7236459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6459" h="117475">
                                <a:moveTo>
                                  <a:pt x="7236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"/>
                                </a:lnTo>
                                <a:lnTo>
                                  <a:pt x="7236358" y="116890"/>
                                </a:lnTo>
                                <a:lnTo>
                                  <a:pt x="723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65614" y="3030569"/>
                            <a:ext cx="7237095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7095" h="1490980">
                                <a:moveTo>
                                  <a:pt x="25" y="0"/>
                                </a:moveTo>
                                <a:lnTo>
                                  <a:pt x="7236383" y="0"/>
                                </a:lnTo>
                                <a:lnTo>
                                  <a:pt x="7236383" y="116890"/>
                                </a:lnTo>
                                <a:lnTo>
                                  <a:pt x="25" y="11689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  <a:path w="7237095" h="1490980">
                                <a:moveTo>
                                  <a:pt x="3618204" y="592315"/>
                                </a:moveTo>
                                <a:lnTo>
                                  <a:pt x="25" y="592315"/>
                                </a:lnTo>
                                <a:lnTo>
                                  <a:pt x="25" y="116890"/>
                                </a:lnTo>
                                <a:lnTo>
                                  <a:pt x="3618204" y="116890"/>
                                </a:lnTo>
                                <a:lnTo>
                                  <a:pt x="3618204" y="592315"/>
                                </a:lnTo>
                                <a:close/>
                              </a:path>
                              <a:path w="7237095" h="1490980">
                                <a:moveTo>
                                  <a:pt x="25" y="592315"/>
                                </a:moveTo>
                                <a:lnTo>
                                  <a:pt x="7236383" y="592315"/>
                                </a:lnTo>
                                <a:lnTo>
                                  <a:pt x="7236383" y="731342"/>
                                </a:lnTo>
                                <a:lnTo>
                                  <a:pt x="25" y="731342"/>
                                </a:lnTo>
                                <a:lnTo>
                                  <a:pt x="25" y="592315"/>
                                </a:lnTo>
                                <a:close/>
                              </a:path>
                              <a:path w="7237095" h="1490980">
                                <a:moveTo>
                                  <a:pt x="0" y="877379"/>
                                </a:moveTo>
                                <a:lnTo>
                                  <a:pt x="7236777" y="877379"/>
                                </a:lnTo>
                                <a:lnTo>
                                  <a:pt x="7236777" y="1490979"/>
                                </a:lnTo>
                                <a:lnTo>
                                  <a:pt x="0" y="1490979"/>
                                </a:lnTo>
                                <a:lnTo>
                                  <a:pt x="0" y="87737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65614" y="3791058"/>
                            <a:ext cx="723709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7095" h="117475">
                                <a:moveTo>
                                  <a:pt x="7236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"/>
                                </a:lnTo>
                                <a:lnTo>
                                  <a:pt x="7236790" y="116890"/>
                                </a:lnTo>
                                <a:lnTo>
                                  <a:pt x="7236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65614" y="3791058"/>
                            <a:ext cx="723709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7095" h="117475">
                                <a:moveTo>
                                  <a:pt x="0" y="116890"/>
                                </a:moveTo>
                                <a:lnTo>
                                  <a:pt x="7236790" y="116890"/>
                                </a:lnTo>
                                <a:lnTo>
                                  <a:pt x="7236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89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5112683" y="4300289"/>
                            <a:ext cx="64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>
                                <a:moveTo>
                                  <a:pt x="0" y="0"/>
                                </a:moveTo>
                                <a:lnTo>
                                  <a:pt x="64785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64026" y="4120381"/>
                            <a:ext cx="723709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7095" h="548005">
                                <a:moveTo>
                                  <a:pt x="0" y="547928"/>
                                </a:moveTo>
                                <a:lnTo>
                                  <a:pt x="7236777" y="547928"/>
                                </a:lnTo>
                                <a:lnTo>
                                  <a:pt x="7236777" y="401180"/>
                                </a:lnTo>
                                <a:lnTo>
                                  <a:pt x="0" y="401180"/>
                                </a:lnTo>
                                <a:lnTo>
                                  <a:pt x="0" y="547928"/>
                                </a:lnTo>
                                <a:close/>
                              </a:path>
                              <a:path w="7237095" h="548005">
                                <a:moveTo>
                                  <a:pt x="2440393" y="0"/>
                                </a:moveTo>
                                <a:lnTo>
                                  <a:pt x="1540776" y="0"/>
                                </a:lnTo>
                                <a:lnTo>
                                  <a:pt x="1540776" y="401180"/>
                                </a:lnTo>
                                <a:lnTo>
                                  <a:pt x="2440393" y="401180"/>
                                </a:lnTo>
                                <a:lnTo>
                                  <a:pt x="2440393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67024" y="3907961"/>
                            <a:ext cx="48120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030" h="422909">
                                <a:moveTo>
                                  <a:pt x="4281652" y="422833"/>
                                </a:moveTo>
                                <a:lnTo>
                                  <a:pt x="4811788" y="422833"/>
                                </a:lnTo>
                              </a:path>
                              <a:path w="4812030" h="422909">
                                <a:moveTo>
                                  <a:pt x="0" y="212420"/>
                                </a:moveTo>
                                <a:lnTo>
                                  <a:pt x="1537779" y="212420"/>
                                </a:lnTo>
                                <a:lnTo>
                                  <a:pt x="1537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42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711809" y="3907961"/>
                            <a:ext cx="128714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614045">
                                <a:moveTo>
                                  <a:pt x="656996" y="212420"/>
                                </a:moveTo>
                                <a:lnTo>
                                  <a:pt x="1286992" y="212420"/>
                                </a:lnTo>
                                <a:lnTo>
                                  <a:pt x="1286992" y="0"/>
                                </a:lnTo>
                                <a:lnTo>
                                  <a:pt x="656996" y="0"/>
                                </a:lnTo>
                                <a:lnTo>
                                  <a:pt x="656996" y="212420"/>
                                </a:lnTo>
                                <a:close/>
                              </a:path>
                              <a:path w="1287145" h="614045">
                                <a:moveTo>
                                  <a:pt x="656996" y="212420"/>
                                </a:moveTo>
                                <a:lnTo>
                                  <a:pt x="0" y="212420"/>
                                </a:lnTo>
                                <a:lnTo>
                                  <a:pt x="0" y="0"/>
                                </a:lnTo>
                                <a:lnTo>
                                  <a:pt x="656996" y="0"/>
                                </a:lnTo>
                                <a:lnTo>
                                  <a:pt x="656996" y="212420"/>
                                </a:lnTo>
                                <a:close/>
                              </a:path>
                              <a:path w="1287145" h="614045">
                                <a:moveTo>
                                  <a:pt x="656996" y="212420"/>
                                </a:moveTo>
                                <a:lnTo>
                                  <a:pt x="0" y="212420"/>
                                </a:lnTo>
                                <a:lnTo>
                                  <a:pt x="0" y="613600"/>
                                </a:lnTo>
                                <a:lnTo>
                                  <a:pt x="656996" y="613600"/>
                                </a:lnTo>
                                <a:lnTo>
                                  <a:pt x="656996" y="21242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678802" y="4186916"/>
                            <a:ext cx="635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76225">
                                <a:moveTo>
                                  <a:pt x="6350" y="149174"/>
                                </a:moveTo>
                                <a:lnTo>
                                  <a:pt x="0" y="149174"/>
                                </a:lnTo>
                                <a:lnTo>
                                  <a:pt x="0" y="276174"/>
                                </a:lnTo>
                                <a:lnTo>
                                  <a:pt x="6350" y="276174"/>
                                </a:lnTo>
                                <a:lnTo>
                                  <a:pt x="6350" y="149174"/>
                                </a:lnTo>
                                <a:close/>
                              </a:path>
                              <a:path w="6350" h="27622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6350" y="12700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704803" y="3907961"/>
                            <a:ext cx="899794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531495">
                                <a:moveTo>
                                  <a:pt x="535254" y="531215"/>
                                </a:moveTo>
                                <a:lnTo>
                                  <a:pt x="647014" y="531215"/>
                                </a:lnTo>
                                <a:lnTo>
                                  <a:pt x="647014" y="425792"/>
                                </a:lnTo>
                                <a:lnTo>
                                  <a:pt x="535254" y="425792"/>
                                </a:lnTo>
                                <a:lnTo>
                                  <a:pt x="535254" y="531215"/>
                                </a:lnTo>
                                <a:close/>
                              </a:path>
                              <a:path w="899794" h="531495">
                                <a:moveTo>
                                  <a:pt x="899617" y="212420"/>
                                </a:moveTo>
                                <a:lnTo>
                                  <a:pt x="0" y="212420"/>
                                </a:lnTo>
                                <a:lnTo>
                                  <a:pt x="0" y="0"/>
                                </a:lnTo>
                                <a:lnTo>
                                  <a:pt x="899617" y="0"/>
                                </a:lnTo>
                                <a:lnTo>
                                  <a:pt x="899617" y="21242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096509" y="4037564"/>
                            <a:ext cx="3111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1275">
                                <a:moveTo>
                                  <a:pt x="30327" y="0"/>
                                </a:moveTo>
                                <a:lnTo>
                                  <a:pt x="8966" y="29908"/>
                                </a:lnTo>
                                <a:lnTo>
                                  <a:pt x="6870" y="23431"/>
                                </a:lnTo>
                                <a:lnTo>
                                  <a:pt x="5588" y="21272"/>
                                </a:lnTo>
                                <a:lnTo>
                                  <a:pt x="3086" y="21272"/>
                                </a:lnTo>
                                <a:lnTo>
                                  <a:pt x="1612" y="22440"/>
                                </a:lnTo>
                                <a:lnTo>
                                  <a:pt x="0" y="24803"/>
                                </a:lnTo>
                                <a:lnTo>
                                  <a:pt x="952" y="25260"/>
                                </a:lnTo>
                                <a:lnTo>
                                  <a:pt x="1816" y="26174"/>
                                </a:lnTo>
                                <a:lnTo>
                                  <a:pt x="3352" y="28930"/>
                                </a:lnTo>
                                <a:lnTo>
                                  <a:pt x="4191" y="31064"/>
                                </a:lnTo>
                                <a:lnTo>
                                  <a:pt x="6375" y="38163"/>
                                </a:lnTo>
                                <a:lnTo>
                                  <a:pt x="6997" y="40741"/>
                                </a:lnTo>
                                <a:lnTo>
                                  <a:pt x="7493" y="40093"/>
                                </a:lnTo>
                                <a:lnTo>
                                  <a:pt x="8420" y="39116"/>
                                </a:lnTo>
                                <a:lnTo>
                                  <a:pt x="11455" y="36245"/>
                                </a:lnTo>
                                <a:lnTo>
                                  <a:pt x="13525" y="30238"/>
                                </a:lnTo>
                                <a:lnTo>
                                  <a:pt x="16510" y="23787"/>
                                </a:lnTo>
                                <a:lnTo>
                                  <a:pt x="24358" y="9982"/>
                                </a:lnTo>
                                <a:lnTo>
                                  <a:pt x="27914" y="4864"/>
                                </a:lnTo>
                                <a:lnTo>
                                  <a:pt x="31115" y="1536"/>
                                </a:lnTo>
                                <a:lnTo>
                                  <a:pt x="3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67024" y="3907961"/>
                            <a:ext cx="723582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5825" h="614045">
                                <a:moveTo>
                                  <a:pt x="2437396" y="212420"/>
                                </a:moveTo>
                                <a:lnTo>
                                  <a:pt x="3544404" y="212420"/>
                                </a:lnTo>
                                <a:lnTo>
                                  <a:pt x="3544404" y="0"/>
                                </a:lnTo>
                                <a:lnTo>
                                  <a:pt x="2437396" y="0"/>
                                </a:lnTo>
                                <a:lnTo>
                                  <a:pt x="2437396" y="212420"/>
                                </a:lnTo>
                                <a:close/>
                              </a:path>
                              <a:path w="7235825" h="614045">
                                <a:moveTo>
                                  <a:pt x="2437396" y="212420"/>
                                </a:moveTo>
                                <a:lnTo>
                                  <a:pt x="3544404" y="212420"/>
                                </a:lnTo>
                                <a:lnTo>
                                  <a:pt x="3544404" y="613600"/>
                                </a:lnTo>
                                <a:lnTo>
                                  <a:pt x="2437396" y="613600"/>
                                </a:lnTo>
                                <a:lnTo>
                                  <a:pt x="2437396" y="212420"/>
                                </a:lnTo>
                                <a:close/>
                              </a:path>
                              <a:path w="7235825" h="614045">
                                <a:moveTo>
                                  <a:pt x="0" y="212420"/>
                                </a:moveTo>
                                <a:lnTo>
                                  <a:pt x="1537779" y="212420"/>
                                </a:lnTo>
                                <a:lnTo>
                                  <a:pt x="1537779" y="613600"/>
                                </a:lnTo>
                                <a:lnTo>
                                  <a:pt x="0" y="613600"/>
                                </a:lnTo>
                                <a:lnTo>
                                  <a:pt x="0" y="212420"/>
                                </a:lnTo>
                                <a:close/>
                              </a:path>
                              <a:path w="7235825" h="614045">
                                <a:moveTo>
                                  <a:pt x="4201782" y="212420"/>
                                </a:moveTo>
                                <a:lnTo>
                                  <a:pt x="4831778" y="212420"/>
                                </a:lnTo>
                                <a:lnTo>
                                  <a:pt x="4831778" y="613600"/>
                                </a:lnTo>
                                <a:lnTo>
                                  <a:pt x="4201782" y="613600"/>
                                </a:lnTo>
                                <a:lnTo>
                                  <a:pt x="4201782" y="212420"/>
                                </a:lnTo>
                                <a:close/>
                              </a:path>
                              <a:path w="7235825" h="614045">
                                <a:moveTo>
                                  <a:pt x="7235367" y="215061"/>
                                </a:moveTo>
                                <a:lnTo>
                                  <a:pt x="4831778" y="215061"/>
                                </a:lnTo>
                                <a:lnTo>
                                  <a:pt x="4831778" y="2844"/>
                                </a:lnTo>
                                <a:lnTo>
                                  <a:pt x="7235367" y="2844"/>
                                </a:lnTo>
                                <a:lnTo>
                                  <a:pt x="7235367" y="215061"/>
                                </a:lnTo>
                                <a:close/>
                              </a:path>
                              <a:path w="7235825" h="614045">
                                <a:moveTo>
                                  <a:pt x="5633974" y="215061"/>
                                </a:moveTo>
                                <a:lnTo>
                                  <a:pt x="4831778" y="215061"/>
                                </a:lnTo>
                                <a:lnTo>
                                  <a:pt x="4831778" y="113372"/>
                                </a:lnTo>
                                <a:lnTo>
                                  <a:pt x="5633974" y="113372"/>
                                </a:lnTo>
                                <a:lnTo>
                                  <a:pt x="5633974" y="215061"/>
                                </a:lnTo>
                                <a:close/>
                              </a:path>
                              <a:path w="7235825" h="614045">
                                <a:moveTo>
                                  <a:pt x="5633974" y="215061"/>
                                </a:moveTo>
                                <a:lnTo>
                                  <a:pt x="6412776" y="215061"/>
                                </a:lnTo>
                                <a:lnTo>
                                  <a:pt x="6412776" y="113372"/>
                                </a:lnTo>
                                <a:lnTo>
                                  <a:pt x="5633974" y="113372"/>
                                </a:lnTo>
                                <a:lnTo>
                                  <a:pt x="5633974" y="215061"/>
                                </a:lnTo>
                                <a:close/>
                              </a:path>
                              <a:path w="7235825" h="614045">
                                <a:moveTo>
                                  <a:pt x="7235355" y="215061"/>
                                </a:moveTo>
                                <a:lnTo>
                                  <a:pt x="6412776" y="215061"/>
                                </a:lnTo>
                                <a:lnTo>
                                  <a:pt x="6412776" y="113372"/>
                                </a:lnTo>
                                <a:lnTo>
                                  <a:pt x="7235355" y="113372"/>
                                </a:lnTo>
                                <a:lnTo>
                                  <a:pt x="7235355" y="215061"/>
                                </a:lnTo>
                                <a:close/>
                              </a:path>
                              <a:path w="7235825" h="614045">
                                <a:moveTo>
                                  <a:pt x="5633974" y="215849"/>
                                </a:moveTo>
                                <a:lnTo>
                                  <a:pt x="4831778" y="215849"/>
                                </a:lnTo>
                                <a:lnTo>
                                  <a:pt x="4831778" y="613600"/>
                                </a:lnTo>
                                <a:lnTo>
                                  <a:pt x="5633974" y="613600"/>
                                </a:lnTo>
                                <a:lnTo>
                                  <a:pt x="5633974" y="215849"/>
                                </a:lnTo>
                                <a:close/>
                              </a:path>
                              <a:path w="7235825" h="614045">
                                <a:moveTo>
                                  <a:pt x="5633974" y="215849"/>
                                </a:moveTo>
                                <a:lnTo>
                                  <a:pt x="6412776" y="215849"/>
                                </a:lnTo>
                                <a:lnTo>
                                  <a:pt x="6412776" y="613600"/>
                                </a:lnTo>
                                <a:lnTo>
                                  <a:pt x="5633974" y="613600"/>
                                </a:lnTo>
                                <a:lnTo>
                                  <a:pt x="5633974" y="215849"/>
                                </a:lnTo>
                                <a:close/>
                              </a:path>
                              <a:path w="7235825" h="614045">
                                <a:moveTo>
                                  <a:pt x="7235355" y="215849"/>
                                </a:moveTo>
                                <a:lnTo>
                                  <a:pt x="6412776" y="215849"/>
                                </a:lnTo>
                                <a:lnTo>
                                  <a:pt x="6412776" y="613600"/>
                                </a:lnTo>
                                <a:lnTo>
                                  <a:pt x="7235355" y="613600"/>
                                </a:lnTo>
                                <a:lnTo>
                                  <a:pt x="7235355" y="21584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64026" y="4706080"/>
                            <a:ext cx="48895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72390">
                                <a:moveTo>
                                  <a:pt x="488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488657" y="71996"/>
                                </a:lnTo>
                                <a:lnTo>
                                  <a:pt x="48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64026" y="4706080"/>
                            <a:ext cx="48895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72390">
                                <a:moveTo>
                                  <a:pt x="0" y="0"/>
                                </a:moveTo>
                                <a:lnTo>
                                  <a:pt x="488657" y="0"/>
                                </a:lnTo>
                                <a:lnTo>
                                  <a:pt x="488657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68598" y="6268573"/>
                            <a:ext cx="45656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284480">
                                <a:moveTo>
                                  <a:pt x="342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416"/>
                                </a:lnTo>
                                <a:lnTo>
                                  <a:pt x="343090" y="284416"/>
                                </a:lnTo>
                                <a:lnTo>
                                  <a:pt x="456285" y="134442"/>
                                </a:lnTo>
                                <a:lnTo>
                                  <a:pt x="34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68598" y="6268573"/>
                            <a:ext cx="45656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284480">
                                <a:moveTo>
                                  <a:pt x="0" y="0"/>
                                </a:moveTo>
                                <a:lnTo>
                                  <a:pt x="342620" y="0"/>
                                </a:lnTo>
                                <a:lnTo>
                                  <a:pt x="456285" y="134442"/>
                                </a:lnTo>
                                <a:lnTo>
                                  <a:pt x="343090" y="284416"/>
                                </a:lnTo>
                                <a:lnTo>
                                  <a:pt x="0" y="284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831" y="7355299"/>
                            <a:ext cx="838365" cy="263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50" y="7315612"/>
                            <a:ext cx="1139926" cy="23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4973085" y="7893627"/>
                            <a:ext cx="23990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030" h="170815">
                                <a:moveTo>
                                  <a:pt x="0" y="0"/>
                                </a:moveTo>
                                <a:lnTo>
                                  <a:pt x="2398433" y="0"/>
                                </a:lnTo>
                                <a:lnTo>
                                  <a:pt x="2398433" y="170649"/>
                                </a:lnTo>
                                <a:lnTo>
                                  <a:pt x="0" y="170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754945" y="8900788"/>
                            <a:ext cx="15748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11125">
                                <a:moveTo>
                                  <a:pt x="0" y="0"/>
                                </a:moveTo>
                                <a:lnTo>
                                  <a:pt x="156908" y="0"/>
                                </a:lnTo>
                                <a:lnTo>
                                  <a:pt x="156908" y="110667"/>
                                </a:lnTo>
                                <a:lnTo>
                                  <a:pt x="0" y="110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773372" y="8351881"/>
                            <a:ext cx="6476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61594">
                                <a:moveTo>
                                  <a:pt x="62941" y="0"/>
                                </a:moveTo>
                                <a:lnTo>
                                  <a:pt x="32944" y="25551"/>
                                </a:lnTo>
                                <a:lnTo>
                                  <a:pt x="18618" y="45021"/>
                                </a:lnTo>
                                <a:lnTo>
                                  <a:pt x="14249" y="35280"/>
                                </a:lnTo>
                                <a:lnTo>
                                  <a:pt x="11620" y="32042"/>
                                </a:lnTo>
                                <a:lnTo>
                                  <a:pt x="6426" y="32042"/>
                                </a:lnTo>
                                <a:lnTo>
                                  <a:pt x="3352" y="33807"/>
                                </a:lnTo>
                                <a:lnTo>
                                  <a:pt x="0" y="37337"/>
                                </a:lnTo>
                                <a:lnTo>
                                  <a:pt x="1981" y="38011"/>
                                </a:lnTo>
                                <a:lnTo>
                                  <a:pt x="3784" y="39395"/>
                                </a:lnTo>
                                <a:lnTo>
                                  <a:pt x="14516" y="61315"/>
                                </a:lnTo>
                                <a:lnTo>
                                  <a:pt x="15557" y="60363"/>
                                </a:lnTo>
                                <a:lnTo>
                                  <a:pt x="17487" y="58877"/>
                                </a:lnTo>
                                <a:lnTo>
                                  <a:pt x="23787" y="54571"/>
                                </a:lnTo>
                                <a:lnTo>
                                  <a:pt x="27358" y="47665"/>
                                </a:lnTo>
                                <a:lnTo>
                                  <a:pt x="54041" y="11869"/>
                                </a:lnTo>
                                <a:lnTo>
                                  <a:pt x="64554" y="2349"/>
                                </a:lnTo>
                                <a:lnTo>
                                  <a:pt x="6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535149" y="8498287"/>
                            <a:ext cx="167195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70815">
                                <a:moveTo>
                                  <a:pt x="2806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170611"/>
                                </a:lnTo>
                                <a:lnTo>
                                  <a:pt x="2806" y="170611"/>
                                </a:lnTo>
                                <a:lnTo>
                                  <a:pt x="2806" y="228"/>
                                </a:lnTo>
                                <a:close/>
                              </a:path>
                              <a:path w="1671955" h="170815">
                                <a:moveTo>
                                  <a:pt x="169786" y="203"/>
                                </a:moveTo>
                                <a:lnTo>
                                  <a:pt x="163436" y="203"/>
                                </a:lnTo>
                                <a:lnTo>
                                  <a:pt x="163436" y="170611"/>
                                </a:lnTo>
                                <a:lnTo>
                                  <a:pt x="169786" y="170611"/>
                                </a:lnTo>
                                <a:lnTo>
                                  <a:pt x="169786" y="203"/>
                                </a:lnTo>
                                <a:close/>
                              </a:path>
                              <a:path w="1671955" h="170815">
                                <a:moveTo>
                                  <a:pt x="336613" y="190"/>
                                </a:moveTo>
                                <a:lnTo>
                                  <a:pt x="330263" y="190"/>
                                </a:lnTo>
                                <a:lnTo>
                                  <a:pt x="330263" y="170611"/>
                                </a:lnTo>
                                <a:lnTo>
                                  <a:pt x="336613" y="170611"/>
                                </a:lnTo>
                                <a:lnTo>
                                  <a:pt x="336613" y="190"/>
                                </a:lnTo>
                                <a:close/>
                              </a:path>
                              <a:path w="1671955" h="170815">
                                <a:moveTo>
                                  <a:pt x="503453" y="165"/>
                                </a:moveTo>
                                <a:lnTo>
                                  <a:pt x="497103" y="165"/>
                                </a:lnTo>
                                <a:lnTo>
                                  <a:pt x="497103" y="170611"/>
                                </a:lnTo>
                                <a:lnTo>
                                  <a:pt x="503453" y="170611"/>
                                </a:lnTo>
                                <a:lnTo>
                                  <a:pt x="503453" y="165"/>
                                </a:lnTo>
                                <a:close/>
                              </a:path>
                              <a:path w="1671955" h="170815">
                                <a:moveTo>
                                  <a:pt x="670293" y="139"/>
                                </a:moveTo>
                                <a:lnTo>
                                  <a:pt x="663943" y="139"/>
                                </a:lnTo>
                                <a:lnTo>
                                  <a:pt x="663943" y="170611"/>
                                </a:lnTo>
                                <a:lnTo>
                                  <a:pt x="670293" y="170611"/>
                                </a:lnTo>
                                <a:lnTo>
                                  <a:pt x="670293" y="139"/>
                                </a:lnTo>
                                <a:close/>
                              </a:path>
                              <a:path w="1671955" h="170815">
                                <a:moveTo>
                                  <a:pt x="837107" y="114"/>
                                </a:moveTo>
                                <a:lnTo>
                                  <a:pt x="830770" y="114"/>
                                </a:lnTo>
                                <a:lnTo>
                                  <a:pt x="830770" y="170611"/>
                                </a:lnTo>
                                <a:lnTo>
                                  <a:pt x="837107" y="170611"/>
                                </a:lnTo>
                                <a:lnTo>
                                  <a:pt x="837107" y="114"/>
                                </a:lnTo>
                                <a:close/>
                              </a:path>
                              <a:path w="1671955" h="170815">
                                <a:moveTo>
                                  <a:pt x="1003960" y="88"/>
                                </a:moveTo>
                                <a:lnTo>
                                  <a:pt x="997623" y="88"/>
                                </a:lnTo>
                                <a:lnTo>
                                  <a:pt x="997623" y="170611"/>
                                </a:lnTo>
                                <a:lnTo>
                                  <a:pt x="1003960" y="170611"/>
                                </a:lnTo>
                                <a:lnTo>
                                  <a:pt x="1003960" y="88"/>
                                </a:lnTo>
                                <a:close/>
                              </a:path>
                              <a:path w="1671955" h="170815">
                                <a:moveTo>
                                  <a:pt x="1170813" y="63"/>
                                </a:moveTo>
                                <a:lnTo>
                                  <a:pt x="1164463" y="63"/>
                                </a:lnTo>
                                <a:lnTo>
                                  <a:pt x="1164463" y="170611"/>
                                </a:lnTo>
                                <a:lnTo>
                                  <a:pt x="1170813" y="170611"/>
                                </a:lnTo>
                                <a:lnTo>
                                  <a:pt x="1170813" y="63"/>
                                </a:lnTo>
                                <a:close/>
                              </a:path>
                              <a:path w="1671955" h="170815">
                                <a:moveTo>
                                  <a:pt x="1337640" y="38"/>
                                </a:moveTo>
                                <a:lnTo>
                                  <a:pt x="1331302" y="50"/>
                                </a:lnTo>
                                <a:lnTo>
                                  <a:pt x="1331302" y="170611"/>
                                </a:lnTo>
                                <a:lnTo>
                                  <a:pt x="1337640" y="170611"/>
                                </a:lnTo>
                                <a:lnTo>
                                  <a:pt x="1337640" y="38"/>
                                </a:lnTo>
                                <a:close/>
                              </a:path>
                              <a:path w="1671955" h="170815">
                                <a:moveTo>
                                  <a:pt x="1504467" y="38"/>
                                </a:moveTo>
                                <a:lnTo>
                                  <a:pt x="1498117" y="38"/>
                                </a:lnTo>
                                <a:lnTo>
                                  <a:pt x="1498117" y="170611"/>
                                </a:lnTo>
                                <a:lnTo>
                                  <a:pt x="1504467" y="170611"/>
                                </a:lnTo>
                                <a:lnTo>
                                  <a:pt x="1504467" y="38"/>
                                </a:lnTo>
                                <a:close/>
                              </a:path>
                              <a:path w="1671955" h="170815">
                                <a:moveTo>
                                  <a:pt x="1671434" y="0"/>
                                </a:moveTo>
                                <a:lnTo>
                                  <a:pt x="1665084" y="0"/>
                                </a:lnTo>
                                <a:lnTo>
                                  <a:pt x="1665084" y="170611"/>
                                </a:lnTo>
                                <a:lnTo>
                                  <a:pt x="1671434" y="170611"/>
                                </a:lnTo>
                                <a:lnTo>
                                  <a:pt x="167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5535148" y="8498261"/>
                            <a:ext cx="183642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6420" h="171450">
                                <a:moveTo>
                                  <a:pt x="0" y="170903"/>
                                </a:moveTo>
                                <a:lnTo>
                                  <a:pt x="1836369" y="170637"/>
                                </a:lnTo>
                                <a:lnTo>
                                  <a:pt x="1836369" y="0"/>
                                </a:lnTo>
                                <a:lnTo>
                                  <a:pt x="0" y="254"/>
                                </a:lnTo>
                                <a:lnTo>
                                  <a:pt x="0" y="17090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040238" y="7889817"/>
                            <a:ext cx="37731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170" h="177800">
                                <a:moveTo>
                                  <a:pt x="3772966" y="0"/>
                                </a:moveTo>
                                <a:lnTo>
                                  <a:pt x="3765766" y="0"/>
                                </a:lnTo>
                                <a:lnTo>
                                  <a:pt x="3765766" y="7620"/>
                                </a:lnTo>
                                <a:lnTo>
                                  <a:pt x="3765766" y="171450"/>
                                </a:lnTo>
                                <a:lnTo>
                                  <a:pt x="7200" y="171450"/>
                                </a:lnTo>
                                <a:lnTo>
                                  <a:pt x="7200" y="7620"/>
                                </a:lnTo>
                                <a:lnTo>
                                  <a:pt x="3765766" y="7620"/>
                                </a:lnTo>
                                <a:lnTo>
                                  <a:pt x="3765766" y="0"/>
                                </a:lnTo>
                                <a:lnTo>
                                  <a:pt x="35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77800"/>
                                </a:lnTo>
                                <a:lnTo>
                                  <a:pt x="3772966" y="177800"/>
                                </a:lnTo>
                                <a:lnTo>
                                  <a:pt x="3772966" y="171450"/>
                                </a:lnTo>
                                <a:lnTo>
                                  <a:pt x="3772966" y="7620"/>
                                </a:lnTo>
                                <a:lnTo>
                                  <a:pt x="3772966" y="3810"/>
                                </a:lnTo>
                                <a:lnTo>
                                  <a:pt x="377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8201" y="7907725"/>
                            <a:ext cx="187515" cy="14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131" y="7907725"/>
                            <a:ext cx="187515" cy="14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246" y="7907725"/>
                            <a:ext cx="187515" cy="145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744112" y="7687976"/>
                            <a:ext cx="662940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81660">
                                <a:moveTo>
                                  <a:pt x="2339340" y="403390"/>
                                </a:moveTo>
                                <a:lnTo>
                                  <a:pt x="2332139" y="403390"/>
                                </a:lnTo>
                                <a:lnTo>
                                  <a:pt x="2332139" y="411010"/>
                                </a:lnTo>
                                <a:lnTo>
                                  <a:pt x="2332139" y="574840"/>
                                </a:lnTo>
                                <a:lnTo>
                                  <a:pt x="7200" y="574840"/>
                                </a:lnTo>
                                <a:lnTo>
                                  <a:pt x="7200" y="411010"/>
                                </a:lnTo>
                                <a:lnTo>
                                  <a:pt x="2332139" y="411010"/>
                                </a:lnTo>
                                <a:lnTo>
                                  <a:pt x="2332139" y="403390"/>
                                </a:lnTo>
                                <a:lnTo>
                                  <a:pt x="3594" y="403390"/>
                                </a:lnTo>
                                <a:lnTo>
                                  <a:pt x="0" y="403390"/>
                                </a:lnTo>
                                <a:lnTo>
                                  <a:pt x="0" y="411010"/>
                                </a:lnTo>
                                <a:lnTo>
                                  <a:pt x="0" y="574840"/>
                                </a:lnTo>
                                <a:lnTo>
                                  <a:pt x="0" y="581190"/>
                                </a:lnTo>
                                <a:lnTo>
                                  <a:pt x="2339340" y="581190"/>
                                </a:lnTo>
                                <a:lnTo>
                                  <a:pt x="2339340" y="574840"/>
                                </a:lnTo>
                                <a:lnTo>
                                  <a:pt x="2339340" y="411010"/>
                                </a:lnTo>
                                <a:lnTo>
                                  <a:pt x="2339340" y="407200"/>
                                </a:lnTo>
                                <a:lnTo>
                                  <a:pt x="2339340" y="403390"/>
                                </a:lnTo>
                                <a:close/>
                              </a:path>
                              <a:path w="6629400" h="581660">
                                <a:moveTo>
                                  <a:pt x="6629336" y="0"/>
                                </a:moveTo>
                                <a:lnTo>
                                  <a:pt x="6622986" y="0"/>
                                </a:lnTo>
                                <a:lnTo>
                                  <a:pt x="6622986" y="6350"/>
                                </a:lnTo>
                                <a:lnTo>
                                  <a:pt x="6622986" y="184150"/>
                                </a:lnTo>
                                <a:lnTo>
                                  <a:pt x="6444767" y="184150"/>
                                </a:lnTo>
                                <a:lnTo>
                                  <a:pt x="6444767" y="6350"/>
                                </a:lnTo>
                                <a:lnTo>
                                  <a:pt x="6622986" y="6350"/>
                                </a:lnTo>
                                <a:lnTo>
                                  <a:pt x="6622986" y="0"/>
                                </a:lnTo>
                                <a:lnTo>
                                  <a:pt x="6444767" y="0"/>
                                </a:lnTo>
                                <a:lnTo>
                                  <a:pt x="6441580" y="0"/>
                                </a:lnTo>
                                <a:lnTo>
                                  <a:pt x="6438405" y="0"/>
                                </a:lnTo>
                                <a:lnTo>
                                  <a:pt x="6438405" y="6350"/>
                                </a:lnTo>
                                <a:lnTo>
                                  <a:pt x="6438405" y="184150"/>
                                </a:lnTo>
                                <a:lnTo>
                                  <a:pt x="6260198" y="184150"/>
                                </a:lnTo>
                                <a:lnTo>
                                  <a:pt x="6260198" y="6350"/>
                                </a:lnTo>
                                <a:lnTo>
                                  <a:pt x="6438405" y="6350"/>
                                </a:lnTo>
                                <a:lnTo>
                                  <a:pt x="6438405" y="0"/>
                                </a:lnTo>
                                <a:lnTo>
                                  <a:pt x="6260198" y="0"/>
                                </a:lnTo>
                                <a:lnTo>
                                  <a:pt x="6257010" y="0"/>
                                </a:lnTo>
                                <a:lnTo>
                                  <a:pt x="6253835" y="0"/>
                                </a:lnTo>
                                <a:lnTo>
                                  <a:pt x="6253835" y="6350"/>
                                </a:lnTo>
                                <a:lnTo>
                                  <a:pt x="6253835" y="184150"/>
                                </a:lnTo>
                                <a:lnTo>
                                  <a:pt x="6075629" y="184150"/>
                                </a:lnTo>
                                <a:lnTo>
                                  <a:pt x="6075629" y="6350"/>
                                </a:lnTo>
                                <a:lnTo>
                                  <a:pt x="6253835" y="6350"/>
                                </a:lnTo>
                                <a:lnTo>
                                  <a:pt x="6253835" y="0"/>
                                </a:lnTo>
                                <a:lnTo>
                                  <a:pt x="6075629" y="0"/>
                                </a:lnTo>
                                <a:lnTo>
                                  <a:pt x="6072441" y="0"/>
                                </a:lnTo>
                                <a:lnTo>
                                  <a:pt x="6069266" y="0"/>
                                </a:lnTo>
                                <a:lnTo>
                                  <a:pt x="6069266" y="6350"/>
                                </a:lnTo>
                                <a:lnTo>
                                  <a:pt x="6069266" y="184150"/>
                                </a:lnTo>
                                <a:lnTo>
                                  <a:pt x="5891047" y="184150"/>
                                </a:lnTo>
                                <a:lnTo>
                                  <a:pt x="5891047" y="6350"/>
                                </a:lnTo>
                                <a:lnTo>
                                  <a:pt x="6069266" y="6350"/>
                                </a:lnTo>
                                <a:lnTo>
                                  <a:pt x="6069266" y="0"/>
                                </a:lnTo>
                                <a:lnTo>
                                  <a:pt x="5887872" y="0"/>
                                </a:lnTo>
                                <a:lnTo>
                                  <a:pt x="5884697" y="0"/>
                                </a:lnTo>
                                <a:lnTo>
                                  <a:pt x="5884697" y="6350"/>
                                </a:lnTo>
                                <a:lnTo>
                                  <a:pt x="5884697" y="184150"/>
                                </a:lnTo>
                                <a:lnTo>
                                  <a:pt x="5884697" y="190500"/>
                                </a:lnTo>
                                <a:lnTo>
                                  <a:pt x="6069266" y="190500"/>
                                </a:lnTo>
                                <a:lnTo>
                                  <a:pt x="6629336" y="190500"/>
                                </a:lnTo>
                                <a:lnTo>
                                  <a:pt x="6629336" y="184150"/>
                                </a:lnTo>
                                <a:lnTo>
                                  <a:pt x="6629336" y="6350"/>
                                </a:lnTo>
                                <a:lnTo>
                                  <a:pt x="6629336" y="2540"/>
                                </a:lnTo>
                                <a:lnTo>
                                  <a:pt x="6629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255890" y="8095177"/>
                            <a:ext cx="311594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170815">
                                <a:moveTo>
                                  <a:pt x="0" y="0"/>
                                </a:moveTo>
                                <a:lnTo>
                                  <a:pt x="3115627" y="0"/>
                                </a:lnTo>
                                <a:lnTo>
                                  <a:pt x="3115627" y="170637"/>
                                </a:lnTo>
                                <a:lnTo>
                                  <a:pt x="0" y="170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4147089" y="8294668"/>
                            <a:ext cx="305816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164465">
                                <a:moveTo>
                                  <a:pt x="6337" y="128790"/>
                                </a:moveTo>
                                <a:lnTo>
                                  <a:pt x="0" y="128790"/>
                                </a:lnTo>
                                <a:lnTo>
                                  <a:pt x="0" y="164287"/>
                                </a:lnTo>
                                <a:lnTo>
                                  <a:pt x="6337" y="164287"/>
                                </a:lnTo>
                                <a:lnTo>
                                  <a:pt x="6337" y="128790"/>
                                </a:lnTo>
                                <a:close/>
                              </a:path>
                              <a:path w="3058160" h="164465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29"/>
                                </a:lnTo>
                                <a:lnTo>
                                  <a:pt x="6337" y="55029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175856" y="128790"/>
                                </a:moveTo>
                                <a:lnTo>
                                  <a:pt x="169506" y="128790"/>
                                </a:lnTo>
                                <a:lnTo>
                                  <a:pt x="169506" y="164287"/>
                                </a:lnTo>
                                <a:lnTo>
                                  <a:pt x="175856" y="164287"/>
                                </a:lnTo>
                                <a:lnTo>
                                  <a:pt x="175856" y="128790"/>
                                </a:lnTo>
                                <a:close/>
                              </a:path>
                              <a:path w="3058160" h="164465">
                                <a:moveTo>
                                  <a:pt x="175856" y="0"/>
                                </a:moveTo>
                                <a:lnTo>
                                  <a:pt x="169506" y="0"/>
                                </a:lnTo>
                                <a:lnTo>
                                  <a:pt x="169506" y="55029"/>
                                </a:lnTo>
                                <a:lnTo>
                                  <a:pt x="175856" y="55029"/>
                                </a:lnTo>
                                <a:lnTo>
                                  <a:pt x="175856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345363" y="128790"/>
                                </a:moveTo>
                                <a:lnTo>
                                  <a:pt x="339013" y="128790"/>
                                </a:lnTo>
                                <a:lnTo>
                                  <a:pt x="339013" y="164287"/>
                                </a:lnTo>
                                <a:lnTo>
                                  <a:pt x="345363" y="164287"/>
                                </a:lnTo>
                                <a:lnTo>
                                  <a:pt x="345363" y="128790"/>
                                </a:lnTo>
                                <a:close/>
                              </a:path>
                              <a:path w="3058160" h="164465">
                                <a:moveTo>
                                  <a:pt x="345363" y="0"/>
                                </a:moveTo>
                                <a:lnTo>
                                  <a:pt x="339013" y="0"/>
                                </a:lnTo>
                                <a:lnTo>
                                  <a:pt x="339013" y="55029"/>
                                </a:lnTo>
                                <a:lnTo>
                                  <a:pt x="345363" y="55029"/>
                                </a:lnTo>
                                <a:lnTo>
                                  <a:pt x="345363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514858" y="128790"/>
                                </a:moveTo>
                                <a:lnTo>
                                  <a:pt x="508520" y="128790"/>
                                </a:lnTo>
                                <a:lnTo>
                                  <a:pt x="508520" y="164287"/>
                                </a:lnTo>
                                <a:lnTo>
                                  <a:pt x="514858" y="164287"/>
                                </a:lnTo>
                                <a:lnTo>
                                  <a:pt x="514858" y="128790"/>
                                </a:lnTo>
                                <a:close/>
                              </a:path>
                              <a:path w="3058160" h="164465">
                                <a:moveTo>
                                  <a:pt x="514858" y="0"/>
                                </a:moveTo>
                                <a:lnTo>
                                  <a:pt x="508520" y="0"/>
                                </a:lnTo>
                                <a:lnTo>
                                  <a:pt x="508520" y="55029"/>
                                </a:lnTo>
                                <a:lnTo>
                                  <a:pt x="514858" y="55029"/>
                                </a:lnTo>
                                <a:lnTo>
                                  <a:pt x="514858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684352" y="128790"/>
                                </a:moveTo>
                                <a:lnTo>
                                  <a:pt x="678002" y="128790"/>
                                </a:lnTo>
                                <a:lnTo>
                                  <a:pt x="678002" y="164287"/>
                                </a:lnTo>
                                <a:lnTo>
                                  <a:pt x="684352" y="164287"/>
                                </a:lnTo>
                                <a:lnTo>
                                  <a:pt x="684352" y="128790"/>
                                </a:lnTo>
                                <a:close/>
                              </a:path>
                              <a:path w="3058160" h="164465">
                                <a:moveTo>
                                  <a:pt x="684352" y="0"/>
                                </a:moveTo>
                                <a:lnTo>
                                  <a:pt x="678002" y="0"/>
                                </a:lnTo>
                                <a:lnTo>
                                  <a:pt x="678002" y="55029"/>
                                </a:lnTo>
                                <a:lnTo>
                                  <a:pt x="684352" y="55029"/>
                                </a:lnTo>
                                <a:lnTo>
                                  <a:pt x="684352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853998" y="128790"/>
                                </a:moveTo>
                                <a:lnTo>
                                  <a:pt x="847648" y="128790"/>
                                </a:lnTo>
                                <a:lnTo>
                                  <a:pt x="847648" y="164287"/>
                                </a:lnTo>
                                <a:lnTo>
                                  <a:pt x="853998" y="164287"/>
                                </a:lnTo>
                                <a:lnTo>
                                  <a:pt x="853998" y="128790"/>
                                </a:lnTo>
                                <a:close/>
                              </a:path>
                              <a:path w="3058160" h="164465">
                                <a:moveTo>
                                  <a:pt x="853998" y="0"/>
                                </a:moveTo>
                                <a:lnTo>
                                  <a:pt x="847648" y="0"/>
                                </a:lnTo>
                                <a:lnTo>
                                  <a:pt x="847648" y="55029"/>
                                </a:lnTo>
                                <a:lnTo>
                                  <a:pt x="853998" y="55029"/>
                                </a:lnTo>
                                <a:lnTo>
                                  <a:pt x="853998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1023632" y="0"/>
                                </a:moveTo>
                                <a:lnTo>
                                  <a:pt x="1017282" y="0"/>
                                </a:lnTo>
                                <a:lnTo>
                                  <a:pt x="1017282" y="55029"/>
                                </a:lnTo>
                                <a:lnTo>
                                  <a:pt x="1022667" y="55029"/>
                                </a:lnTo>
                                <a:lnTo>
                                  <a:pt x="1022667" y="128790"/>
                                </a:lnTo>
                                <a:lnTo>
                                  <a:pt x="1017282" y="128790"/>
                                </a:lnTo>
                                <a:lnTo>
                                  <a:pt x="1017282" y="164287"/>
                                </a:lnTo>
                                <a:lnTo>
                                  <a:pt x="1023632" y="164287"/>
                                </a:lnTo>
                                <a:lnTo>
                                  <a:pt x="1023632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1193228" y="0"/>
                                </a:moveTo>
                                <a:lnTo>
                                  <a:pt x="1186903" y="0"/>
                                </a:lnTo>
                                <a:lnTo>
                                  <a:pt x="1186903" y="164287"/>
                                </a:lnTo>
                                <a:lnTo>
                                  <a:pt x="1193228" y="164287"/>
                                </a:lnTo>
                                <a:lnTo>
                                  <a:pt x="1193228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1362887" y="0"/>
                                </a:moveTo>
                                <a:lnTo>
                                  <a:pt x="1356537" y="0"/>
                                </a:lnTo>
                                <a:lnTo>
                                  <a:pt x="1356537" y="164287"/>
                                </a:lnTo>
                                <a:lnTo>
                                  <a:pt x="1362887" y="164287"/>
                                </a:lnTo>
                                <a:lnTo>
                                  <a:pt x="1362887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1532382" y="0"/>
                                </a:moveTo>
                                <a:lnTo>
                                  <a:pt x="1526032" y="0"/>
                                </a:lnTo>
                                <a:lnTo>
                                  <a:pt x="1526032" y="164287"/>
                                </a:lnTo>
                                <a:lnTo>
                                  <a:pt x="1532382" y="164287"/>
                                </a:lnTo>
                                <a:lnTo>
                                  <a:pt x="1532382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1701876" y="0"/>
                                </a:moveTo>
                                <a:lnTo>
                                  <a:pt x="1695526" y="0"/>
                                </a:lnTo>
                                <a:lnTo>
                                  <a:pt x="1695526" y="164287"/>
                                </a:lnTo>
                                <a:lnTo>
                                  <a:pt x="1701876" y="164287"/>
                                </a:lnTo>
                                <a:lnTo>
                                  <a:pt x="1701876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1871383" y="0"/>
                                </a:moveTo>
                                <a:lnTo>
                                  <a:pt x="1865033" y="0"/>
                                </a:lnTo>
                                <a:lnTo>
                                  <a:pt x="1865033" y="164287"/>
                                </a:lnTo>
                                <a:lnTo>
                                  <a:pt x="1871383" y="164287"/>
                                </a:lnTo>
                                <a:lnTo>
                                  <a:pt x="1871383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2040902" y="0"/>
                                </a:moveTo>
                                <a:lnTo>
                                  <a:pt x="2034552" y="0"/>
                                </a:lnTo>
                                <a:lnTo>
                                  <a:pt x="2034552" y="164287"/>
                                </a:lnTo>
                                <a:lnTo>
                                  <a:pt x="2040902" y="164287"/>
                                </a:lnTo>
                                <a:lnTo>
                                  <a:pt x="2040902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2210397" y="0"/>
                                </a:moveTo>
                                <a:lnTo>
                                  <a:pt x="2204047" y="0"/>
                                </a:lnTo>
                                <a:lnTo>
                                  <a:pt x="2204047" y="164287"/>
                                </a:lnTo>
                                <a:lnTo>
                                  <a:pt x="2210397" y="164287"/>
                                </a:lnTo>
                                <a:lnTo>
                                  <a:pt x="2210397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2379891" y="0"/>
                                </a:moveTo>
                                <a:lnTo>
                                  <a:pt x="2373541" y="0"/>
                                </a:lnTo>
                                <a:lnTo>
                                  <a:pt x="2373541" y="164287"/>
                                </a:lnTo>
                                <a:lnTo>
                                  <a:pt x="2379891" y="164287"/>
                                </a:lnTo>
                                <a:lnTo>
                                  <a:pt x="2379891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2549410" y="0"/>
                                </a:moveTo>
                                <a:lnTo>
                                  <a:pt x="2543060" y="0"/>
                                </a:lnTo>
                                <a:lnTo>
                                  <a:pt x="2543060" y="164287"/>
                                </a:lnTo>
                                <a:lnTo>
                                  <a:pt x="2549410" y="164287"/>
                                </a:lnTo>
                                <a:lnTo>
                                  <a:pt x="2549410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2718892" y="0"/>
                                </a:moveTo>
                                <a:lnTo>
                                  <a:pt x="2712555" y="0"/>
                                </a:lnTo>
                                <a:lnTo>
                                  <a:pt x="2712555" y="164287"/>
                                </a:lnTo>
                                <a:lnTo>
                                  <a:pt x="2718892" y="164287"/>
                                </a:lnTo>
                                <a:lnTo>
                                  <a:pt x="2718892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2888526" y="0"/>
                                </a:moveTo>
                                <a:lnTo>
                                  <a:pt x="2882176" y="0"/>
                                </a:lnTo>
                                <a:lnTo>
                                  <a:pt x="2882176" y="164287"/>
                                </a:lnTo>
                                <a:lnTo>
                                  <a:pt x="2888526" y="164287"/>
                                </a:lnTo>
                                <a:lnTo>
                                  <a:pt x="2888526" y="0"/>
                                </a:lnTo>
                                <a:close/>
                              </a:path>
                              <a:path w="3058160" h="164465">
                                <a:moveTo>
                                  <a:pt x="3058134" y="0"/>
                                </a:moveTo>
                                <a:lnTo>
                                  <a:pt x="3051797" y="0"/>
                                </a:lnTo>
                                <a:lnTo>
                                  <a:pt x="3051797" y="164287"/>
                                </a:lnTo>
                                <a:lnTo>
                                  <a:pt x="3058134" y="164287"/>
                                </a:lnTo>
                                <a:lnTo>
                                  <a:pt x="3058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744112" y="8288140"/>
                            <a:ext cx="66306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0670" h="384810">
                                <a:moveTo>
                                  <a:pt x="4175328" y="206451"/>
                                </a:moveTo>
                                <a:lnTo>
                                  <a:pt x="4168127" y="206451"/>
                                </a:lnTo>
                                <a:lnTo>
                                  <a:pt x="4168127" y="214071"/>
                                </a:lnTo>
                                <a:lnTo>
                                  <a:pt x="4168127" y="377901"/>
                                </a:lnTo>
                                <a:lnTo>
                                  <a:pt x="7200" y="377901"/>
                                </a:lnTo>
                                <a:lnTo>
                                  <a:pt x="7200" y="214071"/>
                                </a:lnTo>
                                <a:lnTo>
                                  <a:pt x="4168127" y="214071"/>
                                </a:lnTo>
                                <a:lnTo>
                                  <a:pt x="4168127" y="206451"/>
                                </a:lnTo>
                                <a:lnTo>
                                  <a:pt x="3594" y="206451"/>
                                </a:lnTo>
                                <a:lnTo>
                                  <a:pt x="0" y="206451"/>
                                </a:lnTo>
                                <a:lnTo>
                                  <a:pt x="0" y="214071"/>
                                </a:lnTo>
                                <a:lnTo>
                                  <a:pt x="0" y="377901"/>
                                </a:lnTo>
                                <a:lnTo>
                                  <a:pt x="0" y="384251"/>
                                </a:lnTo>
                                <a:lnTo>
                                  <a:pt x="4175328" y="384251"/>
                                </a:lnTo>
                                <a:lnTo>
                                  <a:pt x="4175328" y="377901"/>
                                </a:lnTo>
                                <a:lnTo>
                                  <a:pt x="4175328" y="214071"/>
                                </a:lnTo>
                                <a:lnTo>
                                  <a:pt x="4175328" y="210261"/>
                                </a:lnTo>
                                <a:lnTo>
                                  <a:pt x="4175328" y="206451"/>
                                </a:lnTo>
                                <a:close/>
                              </a:path>
                              <a:path w="6630670" h="384810">
                                <a:moveTo>
                                  <a:pt x="6630581" y="0"/>
                                </a:moveTo>
                                <a:lnTo>
                                  <a:pt x="6624231" y="0"/>
                                </a:lnTo>
                                <a:lnTo>
                                  <a:pt x="6624231" y="6350"/>
                                </a:lnTo>
                                <a:lnTo>
                                  <a:pt x="6624231" y="171450"/>
                                </a:lnTo>
                                <a:lnTo>
                                  <a:pt x="3239947" y="171450"/>
                                </a:lnTo>
                                <a:lnTo>
                                  <a:pt x="3239947" y="170815"/>
                                </a:lnTo>
                                <a:lnTo>
                                  <a:pt x="3239947" y="6350"/>
                                </a:lnTo>
                                <a:lnTo>
                                  <a:pt x="6624231" y="6350"/>
                                </a:lnTo>
                                <a:lnTo>
                                  <a:pt x="6624231" y="0"/>
                                </a:lnTo>
                                <a:lnTo>
                                  <a:pt x="3233597" y="0"/>
                                </a:lnTo>
                                <a:lnTo>
                                  <a:pt x="3233597" y="6350"/>
                                </a:lnTo>
                                <a:lnTo>
                                  <a:pt x="3233597" y="171450"/>
                                </a:lnTo>
                                <a:lnTo>
                                  <a:pt x="3233597" y="173990"/>
                                </a:lnTo>
                                <a:lnTo>
                                  <a:pt x="3233597" y="177800"/>
                                </a:lnTo>
                                <a:lnTo>
                                  <a:pt x="6630581" y="177800"/>
                                </a:lnTo>
                                <a:lnTo>
                                  <a:pt x="6630581" y="173990"/>
                                </a:lnTo>
                                <a:lnTo>
                                  <a:pt x="6630581" y="171450"/>
                                </a:lnTo>
                                <a:lnTo>
                                  <a:pt x="6630581" y="6350"/>
                                </a:lnTo>
                                <a:lnTo>
                                  <a:pt x="663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107725" y="8699786"/>
                            <a:ext cx="62642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275" h="170815">
                                <a:moveTo>
                                  <a:pt x="0" y="0"/>
                                </a:moveTo>
                                <a:lnTo>
                                  <a:pt x="4705845" y="0"/>
                                </a:lnTo>
                                <a:lnTo>
                                  <a:pt x="4705845" y="170637"/>
                                </a:lnTo>
                                <a:lnTo>
                                  <a:pt x="0" y="170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264275" h="170815">
                                <a:moveTo>
                                  <a:pt x="4781689" y="0"/>
                                </a:moveTo>
                                <a:lnTo>
                                  <a:pt x="6263792" y="0"/>
                                </a:lnTo>
                                <a:lnTo>
                                  <a:pt x="6263792" y="170637"/>
                                </a:lnTo>
                                <a:lnTo>
                                  <a:pt x="4781689" y="170637"/>
                                </a:lnTo>
                                <a:lnTo>
                                  <a:pt x="4781689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768165" y="8900788"/>
                            <a:ext cx="56864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6425" h="332105">
                                <a:moveTo>
                                  <a:pt x="849274" y="0"/>
                                </a:moveTo>
                                <a:lnTo>
                                  <a:pt x="1006182" y="0"/>
                                </a:lnTo>
                                <a:lnTo>
                                  <a:pt x="1006182" y="110667"/>
                                </a:lnTo>
                                <a:lnTo>
                                  <a:pt x="849274" y="110667"/>
                                </a:lnTo>
                                <a:lnTo>
                                  <a:pt x="849274" y="0"/>
                                </a:lnTo>
                                <a:close/>
                              </a:path>
                              <a:path w="5686425" h="332105">
                                <a:moveTo>
                                  <a:pt x="3060039" y="0"/>
                                </a:moveTo>
                                <a:lnTo>
                                  <a:pt x="3216948" y="0"/>
                                </a:lnTo>
                                <a:lnTo>
                                  <a:pt x="3216948" y="110667"/>
                                </a:lnTo>
                                <a:lnTo>
                                  <a:pt x="3060039" y="110667"/>
                                </a:lnTo>
                                <a:lnTo>
                                  <a:pt x="3060039" y="0"/>
                                </a:lnTo>
                                <a:close/>
                              </a:path>
                              <a:path w="5686425" h="332105">
                                <a:moveTo>
                                  <a:pt x="3678783" y="0"/>
                                </a:moveTo>
                                <a:lnTo>
                                  <a:pt x="3835692" y="0"/>
                                </a:lnTo>
                                <a:lnTo>
                                  <a:pt x="3835692" y="110667"/>
                                </a:lnTo>
                                <a:lnTo>
                                  <a:pt x="3678783" y="110667"/>
                                </a:lnTo>
                                <a:lnTo>
                                  <a:pt x="3678783" y="0"/>
                                </a:lnTo>
                                <a:close/>
                              </a:path>
                              <a:path w="5686425" h="332105">
                                <a:moveTo>
                                  <a:pt x="4310291" y="0"/>
                                </a:moveTo>
                                <a:lnTo>
                                  <a:pt x="4467199" y="0"/>
                                </a:lnTo>
                                <a:lnTo>
                                  <a:pt x="4467199" y="110667"/>
                                </a:lnTo>
                                <a:lnTo>
                                  <a:pt x="4310291" y="110667"/>
                                </a:lnTo>
                                <a:lnTo>
                                  <a:pt x="4310291" y="0"/>
                                </a:lnTo>
                                <a:close/>
                              </a:path>
                              <a:path w="5686425" h="332105">
                                <a:moveTo>
                                  <a:pt x="5026583" y="0"/>
                                </a:moveTo>
                                <a:lnTo>
                                  <a:pt x="5183492" y="0"/>
                                </a:lnTo>
                                <a:lnTo>
                                  <a:pt x="5183492" y="110667"/>
                                </a:lnTo>
                                <a:lnTo>
                                  <a:pt x="5026583" y="110667"/>
                                </a:lnTo>
                                <a:lnTo>
                                  <a:pt x="5026583" y="0"/>
                                </a:lnTo>
                                <a:close/>
                              </a:path>
                              <a:path w="5686425" h="332105">
                                <a:moveTo>
                                  <a:pt x="5529491" y="0"/>
                                </a:moveTo>
                                <a:lnTo>
                                  <a:pt x="5686399" y="0"/>
                                </a:lnTo>
                                <a:lnTo>
                                  <a:pt x="5686399" y="110667"/>
                                </a:lnTo>
                                <a:lnTo>
                                  <a:pt x="5529491" y="110667"/>
                                </a:lnTo>
                                <a:lnTo>
                                  <a:pt x="5529491" y="0"/>
                                </a:lnTo>
                                <a:close/>
                              </a:path>
                              <a:path w="5686425" h="332105">
                                <a:moveTo>
                                  <a:pt x="0" y="159283"/>
                                </a:moveTo>
                                <a:lnTo>
                                  <a:pt x="2962287" y="159283"/>
                                </a:lnTo>
                                <a:lnTo>
                                  <a:pt x="2962287" y="331800"/>
                                </a:lnTo>
                                <a:lnTo>
                                  <a:pt x="0" y="331800"/>
                                </a:lnTo>
                                <a:lnTo>
                                  <a:pt x="0" y="1592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016061" y="10250623"/>
                            <a:ext cx="529209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2090" h="264160">
                                <a:moveTo>
                                  <a:pt x="0" y="0"/>
                                </a:moveTo>
                                <a:lnTo>
                                  <a:pt x="1265301" y="0"/>
                                </a:lnTo>
                              </a:path>
                              <a:path w="5292090" h="264160">
                                <a:moveTo>
                                  <a:pt x="9715" y="263270"/>
                                </a:moveTo>
                                <a:lnTo>
                                  <a:pt x="1275016" y="263270"/>
                                </a:lnTo>
                              </a:path>
                              <a:path w="5292090" h="264160">
                                <a:moveTo>
                                  <a:pt x="2003336" y="571"/>
                                </a:moveTo>
                                <a:lnTo>
                                  <a:pt x="3268637" y="571"/>
                                </a:lnTo>
                              </a:path>
                              <a:path w="5292090" h="264160">
                                <a:moveTo>
                                  <a:pt x="2013051" y="263842"/>
                                </a:moveTo>
                                <a:lnTo>
                                  <a:pt x="3278352" y="263842"/>
                                </a:lnTo>
                              </a:path>
                              <a:path w="5292090" h="264160">
                                <a:moveTo>
                                  <a:pt x="4016730" y="571"/>
                                </a:moveTo>
                                <a:lnTo>
                                  <a:pt x="5282031" y="571"/>
                                </a:lnTo>
                              </a:path>
                              <a:path w="5292090" h="264160">
                                <a:moveTo>
                                  <a:pt x="4026446" y="263842"/>
                                </a:moveTo>
                                <a:lnTo>
                                  <a:pt x="5291747" y="263842"/>
                                </a:lnTo>
                              </a:path>
                            </a:pathLst>
                          </a:custGeom>
                          <a:ln w="7524">
                            <a:solidFill>
                              <a:srgbClr val="0A0A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637559" y="10235647"/>
                            <a:ext cx="12369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70815">
                                <a:moveTo>
                                  <a:pt x="0" y="0"/>
                                </a:moveTo>
                                <a:lnTo>
                                  <a:pt x="1236852" y="0"/>
                                </a:lnTo>
                                <a:lnTo>
                                  <a:pt x="1236852" y="170637"/>
                                </a:lnTo>
                                <a:lnTo>
                                  <a:pt x="0" y="170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405763" y="9060071"/>
                            <a:ext cx="29622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275" h="172720">
                                <a:moveTo>
                                  <a:pt x="0" y="0"/>
                                </a:moveTo>
                                <a:lnTo>
                                  <a:pt x="2962275" y="0"/>
                                </a:lnTo>
                                <a:lnTo>
                                  <a:pt x="2962275" y="172516"/>
                                </a:lnTo>
                                <a:lnTo>
                                  <a:pt x="0" y="172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758475" y="8956135"/>
                            <a:ext cx="797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>
                                <a:moveTo>
                                  <a:pt x="0" y="0"/>
                                </a:moveTo>
                                <a:lnTo>
                                  <a:pt x="79756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755" y="8910046"/>
                            <a:ext cx="96278" cy="92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7971" y="8910046"/>
                            <a:ext cx="96291" cy="92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4147089" y="8349710"/>
                            <a:ext cx="102298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74295">
                                <a:moveTo>
                                  <a:pt x="6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48"/>
                                </a:lnTo>
                                <a:lnTo>
                                  <a:pt x="6324" y="73748"/>
                                </a:lnTo>
                                <a:lnTo>
                                  <a:pt x="6324" y="0"/>
                                </a:lnTo>
                                <a:close/>
                              </a:path>
                              <a:path w="1022985" h="74295">
                                <a:moveTo>
                                  <a:pt x="175856" y="0"/>
                                </a:moveTo>
                                <a:lnTo>
                                  <a:pt x="169506" y="0"/>
                                </a:lnTo>
                                <a:lnTo>
                                  <a:pt x="169506" y="73748"/>
                                </a:lnTo>
                                <a:lnTo>
                                  <a:pt x="175856" y="73748"/>
                                </a:lnTo>
                                <a:lnTo>
                                  <a:pt x="175856" y="0"/>
                                </a:lnTo>
                                <a:close/>
                              </a:path>
                              <a:path w="1022985" h="74295">
                                <a:moveTo>
                                  <a:pt x="345363" y="0"/>
                                </a:moveTo>
                                <a:lnTo>
                                  <a:pt x="339013" y="0"/>
                                </a:lnTo>
                                <a:lnTo>
                                  <a:pt x="339013" y="73748"/>
                                </a:lnTo>
                                <a:lnTo>
                                  <a:pt x="345363" y="73748"/>
                                </a:lnTo>
                                <a:lnTo>
                                  <a:pt x="345363" y="0"/>
                                </a:lnTo>
                                <a:close/>
                              </a:path>
                              <a:path w="1022985" h="74295">
                                <a:moveTo>
                                  <a:pt x="514858" y="0"/>
                                </a:moveTo>
                                <a:lnTo>
                                  <a:pt x="508520" y="0"/>
                                </a:lnTo>
                                <a:lnTo>
                                  <a:pt x="508520" y="73748"/>
                                </a:lnTo>
                                <a:lnTo>
                                  <a:pt x="514858" y="73748"/>
                                </a:lnTo>
                                <a:lnTo>
                                  <a:pt x="514858" y="0"/>
                                </a:lnTo>
                                <a:close/>
                              </a:path>
                              <a:path w="1022985" h="74295">
                                <a:moveTo>
                                  <a:pt x="684352" y="0"/>
                                </a:moveTo>
                                <a:lnTo>
                                  <a:pt x="678002" y="0"/>
                                </a:lnTo>
                                <a:lnTo>
                                  <a:pt x="678002" y="73748"/>
                                </a:lnTo>
                                <a:lnTo>
                                  <a:pt x="684352" y="73748"/>
                                </a:lnTo>
                                <a:lnTo>
                                  <a:pt x="684352" y="0"/>
                                </a:lnTo>
                                <a:close/>
                              </a:path>
                              <a:path w="1022985" h="74295">
                                <a:moveTo>
                                  <a:pt x="853998" y="0"/>
                                </a:moveTo>
                                <a:lnTo>
                                  <a:pt x="847648" y="0"/>
                                </a:lnTo>
                                <a:lnTo>
                                  <a:pt x="847648" y="73748"/>
                                </a:lnTo>
                                <a:lnTo>
                                  <a:pt x="853998" y="73748"/>
                                </a:lnTo>
                                <a:lnTo>
                                  <a:pt x="853998" y="0"/>
                                </a:lnTo>
                                <a:close/>
                              </a:path>
                              <a:path w="1022985" h="74295">
                                <a:moveTo>
                                  <a:pt x="1022667" y="0"/>
                                </a:moveTo>
                                <a:lnTo>
                                  <a:pt x="1017282" y="0"/>
                                </a:lnTo>
                                <a:lnTo>
                                  <a:pt x="1017282" y="73748"/>
                                </a:lnTo>
                                <a:lnTo>
                                  <a:pt x="1022667" y="73748"/>
                                </a:lnTo>
                                <a:lnTo>
                                  <a:pt x="1022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5102612" y="7949977"/>
                            <a:ext cx="6476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61594">
                                <a:moveTo>
                                  <a:pt x="62941" y="0"/>
                                </a:moveTo>
                                <a:lnTo>
                                  <a:pt x="32939" y="25527"/>
                                </a:lnTo>
                                <a:lnTo>
                                  <a:pt x="18605" y="45021"/>
                                </a:lnTo>
                                <a:lnTo>
                                  <a:pt x="14249" y="35267"/>
                                </a:lnTo>
                                <a:lnTo>
                                  <a:pt x="11607" y="32016"/>
                                </a:lnTo>
                                <a:lnTo>
                                  <a:pt x="6426" y="32016"/>
                                </a:lnTo>
                                <a:lnTo>
                                  <a:pt x="3352" y="33782"/>
                                </a:lnTo>
                                <a:lnTo>
                                  <a:pt x="0" y="37325"/>
                                </a:lnTo>
                                <a:lnTo>
                                  <a:pt x="1981" y="37998"/>
                                </a:lnTo>
                                <a:lnTo>
                                  <a:pt x="3784" y="39395"/>
                                </a:lnTo>
                                <a:lnTo>
                                  <a:pt x="14516" y="61290"/>
                                </a:lnTo>
                                <a:lnTo>
                                  <a:pt x="15544" y="60337"/>
                                </a:lnTo>
                                <a:lnTo>
                                  <a:pt x="17475" y="58864"/>
                                </a:lnTo>
                                <a:lnTo>
                                  <a:pt x="23787" y="54546"/>
                                </a:lnTo>
                                <a:lnTo>
                                  <a:pt x="27356" y="47645"/>
                                </a:lnTo>
                                <a:lnTo>
                                  <a:pt x="54035" y="11855"/>
                                </a:lnTo>
                                <a:lnTo>
                                  <a:pt x="64554" y="2336"/>
                                </a:lnTo>
                                <a:lnTo>
                                  <a:pt x="6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838378" y="8956135"/>
                            <a:ext cx="2374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>
                                <a:moveTo>
                                  <a:pt x="0" y="0"/>
                                </a:moveTo>
                                <a:lnTo>
                                  <a:pt x="23746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3600" y="3600"/>
                            <a:ext cx="7559675" cy="1068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675" h="10687050">
                                <a:moveTo>
                                  <a:pt x="7559344" y="0"/>
                                </a:moveTo>
                                <a:lnTo>
                                  <a:pt x="7559344" y="10687011"/>
                                </a:lnTo>
                                <a:lnTo>
                                  <a:pt x="0" y="10687011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0B0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2pt;margin-top:-0.25pt;height:842.1pt;width:595.8pt;mso-position-horizontal-relative:page;mso-position-vertical-relative:page;z-index:-251613184;mso-width-relative:page;mso-height-relative:page;" coordsize="7566659,10694670" o:gfxdata="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">
                <o:lock v:ext="edit" aspectratio="f"/>
                <v:shape id="Image 396" o:spid="_x0000_s1026" o:spt="75" type="#_x0000_t75" style="position:absolute;left:159772;top:3587;height:614641;width:7272007;" filled="f" o:preferrelative="t" stroked="f" coordsize="21600,21600" o:gfxdata="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up8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5" o:title=""/>
                  <o:lock v:ext="edit" aspectratio="f"/>
                </v:shape>
                <v:shape id="Graphic 397" o:spid="_x0000_s1026" o:spt="100" style="position:absolute;left:245141;top:176155;height:267335;width:267335;" fillcolor="#010202" filled="t" stroked="f" coordsize="267335,267335" o:gfxdata="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DZnL4A&#10;AADcAAAADwAAAAAAAAABACAAAAAiAAAAZHJzL2Rvd25yZXYueG1sUEsBAhQAFAAAAAgAh07iQDMv&#10;BZ47AAAAOQAAABAAAAAAAAAAAQAgAAAADQEAAGRycy9zaGFwZXhtbC54bWxQSwUGAAAAAAYABgBb&#10;AQAAtwMAAAAA&#10;" path="m133540,0l0,133540,133540,267093,267081,133540,13354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398" o:spid="_x0000_s1026" o:spt="75" type="#_x0000_t75" style="position:absolute;left:311677;top:242703;height:133997;width:134010;" filled="f" o:preferrelative="t" stroked="f" coordsize="21600,21600" o:gfxdata="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XWu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f"/>
                </v:shape>
                <v:shape id="Image 399" o:spid="_x0000_s1026" o:spt="75" type="#_x0000_t75" style="position:absolute;left:1986235;top:159746;height:388683;width:1237983;" filled="f" o:preferrelative="t" stroked="f" coordsize="21600,21600" o:gfxdata="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LOz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6" o:title=""/>
                  <o:lock v:ext="edit" aspectratio="f"/>
                </v:shape>
                <v:shape id="Image 400" o:spid="_x0000_s1026" o:spt="75" type="#_x0000_t75" style="position:absolute;left:603091;top:101149;height:287235;width:1325333;" filled="f" o:preferrelative="t" stroked="f" coordsize="21600,21600" o:gfxdata="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+vJv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7" o:title=""/>
                  <o:lock v:ext="edit" aspectratio="f"/>
                </v:shape>
                <v:shape id="Graphic 401" o:spid="_x0000_s1026" o:spt="100" style="position:absolute;left:6500386;top:410635;height:196215;width:901065;" fillcolor="#FFFFFF" filled="t" stroked="f" coordsize="901065,196215" o:gfxdata="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ExYDugAAANwA&#10;AAAPAAAAAAAAAAEAIAAAACIAAABkcnMvZG93bnJldi54bWxQSwECFAAUAAAACACHTuJAMy8FnjsA&#10;AAA5AAAAEAAAAAAAAAABACAAAAAJAQAAZHJzL3NoYXBleG1sLnhtbFBLBQYAAAAABgAGAFsBAACz&#10;AwAAAAA=&#10;" path="m900772,0l0,0,0,195783,900772,195783,90077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02" o:spid="_x0000_s1026" o:spt="100" style="position:absolute;left:164801;top:1371415;height:418465;width:456565;" fillcolor="#0B0B09" filled="t" stroked="f" coordsize="456565,418465" o:gfxdata="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hase/&#10;AAAA3AAAAA8AAAAAAAAAAQAgAAAAIgAAAGRycy9kb3ducmV2LnhtbFBLAQIUABQAAAAIAIdO4kAz&#10;LwWeOwAAADkAAAAQAAAAAAAAAAEAIAAAAA4BAABkcnMvc2hhcGV4bWwueG1sUEsFBgAAAAAGAAYA&#10;WwEAALgDAAAAAA==&#10;" path="m342620,0l0,0,0,418185,343090,418185,456298,197675,34262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03" o:spid="_x0000_s1026" o:spt="100" style="position:absolute;left:164801;top:1371415;height:418465;width:456565;" filled="f" stroked="t" coordsize="456565,418465" o:gfxdata="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KJQ74A&#10;AADcAAAADwAAAAAAAAABACAAAAAiAAAAZHJzL2Rvd25yZXYueG1sUEsBAhQAFAAAAAgAh07iQDMv&#10;BZ47AAAAOQAAABAAAAAAAAAAAQAgAAAADQEAAGRycy9zaGFwZXhtbC54bWxQSwUGAAAAAAYABgBb&#10;AQAAtwMAAAAA&#10;" path="m0,0l342620,0,456298,197675,343090,418185,0,418185,0,0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04" o:spid="_x0000_s1026" o:spt="100" style="position:absolute;left:2951;top:7249331;height:1270;width:7560309;" filled="f" stroked="t" coordsize="7560309,1" o:gfxdata="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BBRS/&#10;AAAA3AAAAA8AAAAAAAAAAQAgAAAAIgAAAGRycy9kb3ducmV2LnhtbFBLAQIUABQAAAAIAIdO4kAz&#10;LwWeOwAAADkAAAAQAAAAAAAAAAEAIAAAAA4BAABkcnMvc2hhcGV4bWwueG1sUEsFBgAAAAAGAAYA&#10;WwEAALgDAAAAAA==&#10;" path="m0,0l7559993,0e">
                  <v:fill on="f" focussize="0,0"/>
                  <v:stroke weight="0.5pt" color="#0B0B09" joinstyle="round" dashstyle="3 1"/>
                  <v:imagedata o:title=""/>
                  <o:lock v:ext="edit" aspectratio="f"/>
                  <v:textbox inset="0mm,0mm,0mm,0mm"/>
                </v:shape>
                <v:shape id="Image 405" o:spid="_x0000_s1026" o:spt="75" type="#_x0000_t75" style="position:absolute;left:624427;top:7197400;height:100202;width:123126;" filled="f" o:preferrelative="t" stroked="f" coordsize="21600,21600" o:gfxdata="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Qma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8" o:title=""/>
                  <o:lock v:ext="edit" aspectratio="f"/>
                </v:shape>
                <v:shape id="Image 406" o:spid="_x0000_s1026" o:spt="75" type="#_x0000_t75" style="position:absolute;left:6818356;top:7197400;height:100202;width:123126;" filled="f" o:preferrelative="t" stroked="f" coordsize="21600,21600" o:gfxdata="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t7n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9" o:title=""/>
                  <o:lock v:ext="edit" aspectratio="f"/>
                </v:shape>
                <v:shape id="Graphic 407" o:spid="_x0000_s1026" o:spt="100" style="position:absolute;left:162452;top:1919890;height:706120;width:7242809;" fillcolor="#0B0B09" filled="t" stroked="f" coordsize="7242809,706120" o:gfxdata="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mXh74A&#10;AADcAAAADwAAAAAAAAABACAAAAAiAAAAZHJzL2Rvd25yZXYueG1sUEsBAhQAFAAAAAgAh07iQDMv&#10;BZ47AAAAOQAAABAAAAAAAAAAAQAgAAAADQEAAGRycy9zaGFwZXhtbC54bWxQSwUGAAAAAAYABgBb&#10;AQAAtwMAAAAA&#10;" path="m7242607,114452l7236257,114452,7236257,120802,7236257,308762,7236257,316153,7236257,505383,7236257,511733,7236257,699693,6350,699693,6350,511733,7236257,511733,7236257,505383,6350,505383,6350,504748,6350,316153,7236257,316153,7236257,308762,6350,308762,6350,120802,7236257,120802,7236257,114452,999134,114452,999134,0,3175,0,3175,114452,0,114452,0,706043,7242607,706043,7242607,116992,7242607,11445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08" o:spid="_x0000_s1026" o:spt="100" style="position:absolute;left:3960552;top:1919890;height:117475;width:518159;" fillcolor="#0B0B09" filled="t" stroked="f" coordsize="518159,117475" o:gfxdata="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blwrsAAADc&#10;AAAADwAAAAAAAAABACAAAAAiAAAAZHJzL2Rvd25yZXYueG1sUEsBAhQAFAAAAAgAh07iQDMvBZ47&#10;AAAAOQAAABAAAAAAAAAAAQAgAAAACgEAAGRycy9zaGFwZXhtbC54bWxQSwUGAAAAAAYABgBbAQAA&#10;tAMAAAAA&#10;" path="m517677,0l0,0,0,116992,517677,116992,51767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09" o:spid="_x0000_s1026" o:spt="100" style="position:absolute;left:3960552;top:1919890;height:117475;width:518159;" filled="f" stroked="t" coordsize="518159,117475" o:gfxdata="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nUkA&#10;wAAAANwAAAAPAAAAAAAAAAEAIAAAACIAAABkcnMvZG93bnJldi54bWxQSwECFAAUAAAACACHTuJA&#10;My8FnjsAAAA5AAAAEAAAAAAAAAABACAAAAAPAQAAZHJzL3NoYXBleG1sLnhtbFBLBQYAAAAABgAG&#10;AFsBAAC5AwAAAAA=&#10;" path="m0,116992l517677,116992,517677,0,0,0,0,116992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10" o:spid="_x0000_s1026" o:spt="100" style="position:absolute;left:4702359;top:1918912;height:114935;width:2496185;" fillcolor="#D4D4D3" filled="t" stroked="f" coordsize="2496185,114935" o:gfxdata="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wMmfvQAA&#10;ANwAAAAPAAAAAAAAAAEAIAAAACIAAABkcnMvZG93bnJldi54bWxQSwECFAAUAAAACACHTuJAMy8F&#10;njsAAAA5AAAAEAAAAAAAAAABACAAAAAMAQAAZHJzL3NoYXBleG1sLnhtbFBLBQYAAAAABgAGAFsB&#10;AAC2AwAAAAA=&#10;" path="m6337,0l0,0,0,114795,6337,114795,6337,0xem213868,0l207518,0,207518,114795,213868,114795,213868,0xem421386,0l415036,0,415036,114795,421386,114795,421386,0xem628904,0l622554,0,622554,114795,628904,114795,628904,0xem836396,0l830059,0,830059,114795,836396,114795,836396,0xem1043914,0l1037564,0,1037564,114795,1043914,114795,1043914,0xem1251432,0l1245082,0,1245082,114795,1251432,114795,1251432,0xem1458950,0l1452600,0,1452600,114795,1458950,114795,1458950,0xem1666455,0l1660118,0,1660118,114795,1666455,114795,1666455,0xem1873961,0l1867611,0,1867611,114795,1873961,114795,1873961,0xem2081491,0l2075141,0,2075141,114795,2081491,114795,2081491,0xem2288997,0l2282647,0,2282647,114795,2288997,114795,2288997,0xem2496096,0l2489746,0,2489746,114795,2496096,114795,249609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1" o:spid="_x0000_s1026" o:spt="100" style="position:absolute;left:4494815;top:1912422;height:128270;width:2910840;" fillcolor="#0B0B09" filled="t" stroked="f" coordsize="2910840,128270" o:gfxdata="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z+s2&#10;wAAAANwAAAAPAAAAAAAAAAEAIAAAACIAAABkcnMvZG93bnJldi54bWxQSwECFAAUAAAACACHTuJA&#10;My8FnjsAAAA5AAAAEAAAAAAAAAABACAAAAAPAQAAZHJzL3NoYXBleG1sLnhtbFBLBQYAAAAABgAG&#10;AFsBAAC5AwAAAAA=&#10;" path="m2910243,0l2903893,0,2903893,6350,2903893,121920,6350,121920,6350,121285,6350,6350,2903893,6350,2903893,0,0,0,0,6350,0,121920,0,124460,0,128270,2910243,128270,2910243,124460,2910243,121920,2910243,6350,291024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2" o:spid="_x0000_s1026" o:spt="100" style="position:absolute;left:4498003;top:2035905;height:589280;width:1270;" filled="f" stroked="t" coordsize="1,589280" o:gfxdata="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gL2&#10;v8EAAADcAAAADwAAAAAAAAABACAAAAAiAAAAZHJzL2Rvd25yZXYueG1sUEsBAhQAFAAAAAgAh07i&#10;QDMvBZ47AAAAOQAAABAAAAAAAAAAAQAgAAAAEAEAAGRycy9zaGFwZXhtbC54bWxQSwUGAAAAAAYA&#10;BgBbAQAAugMAAAAA&#10;" path="m0,0l0,589203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13" o:spid="_x0000_s1026" o:spt="100" style="position:absolute;left:5396846;top:2040070;height:580390;width:6350;" fillcolor="#D4D4D3" filled="t" stroked="f" coordsize="6350,580390" o:gfxdata="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zF0r4A&#10;AADcAAAADwAAAAAAAAABACAAAAAiAAAAZHJzL2Rvd25yZXYueG1sUEsBAhQAFAAAAAgAh07iQDMv&#10;BZ47AAAAOQAAABAAAAAAAAAAAQAgAAAADQEAAGRycy9zaGFwZXhtbC54bWxQSwUGAAAAAAYABgBb&#10;AQAAtwMAAAAA&#10;" path="m6350,390918l0,390918,0,580021,6350,580021,6350,390918xem6350,195453l0,195453,0,384568,6350,384568,6350,195453xem6350,0l0,0,0,189103,6350,189103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4" o:spid="_x0000_s1026" o:spt="100" style="position:absolute;left:5396846;top:2229173;height:201930;width:6350;" fillcolor="#050605" filled="t" stroked="f" coordsize="6350,201930" o:gfxdata="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f+bAvQAA&#10;ANwAAAAPAAAAAAAAAAEAIAAAACIAAABkcnMvZG93bnJldi54bWxQSwECFAAUAAAACACHTuJAMy8F&#10;njsAAAA5AAAAEAAAAAAAAAABACAAAAAMAQAAZHJzL3NoYXBleG1sLnhtbFBLBQYAAAAABgAGAFsB&#10;AAC2AwAAAAA=&#10;" path="m6337,195465l0,195465,0,201815,6337,201815,6337,195465xem6337,0l0,0,0,6350,6337,6350,633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5" o:spid="_x0000_s1026" o:spt="100" style="position:absolute;left:5547722;top:2040070;height:580390;width:6350;" fillcolor="#D4D4D3" filled="t" stroked="f" coordsize="6350,580390" o:gfxdata="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fn4Pb4A&#10;AADcAAAADwAAAAAAAAABACAAAAAiAAAAZHJzL2Rvd25yZXYueG1sUEsBAhQAFAAAAAgAh07iQDMv&#10;BZ47AAAAOQAAABAAAAAAAAAAAQAgAAAADQEAAGRycy9zaGFwZXhtbC54bWxQSwUGAAAAAAYABgBb&#10;AQAAtwMAAAAA&#10;" path="m6350,390918l0,390918,0,580021,6350,580021,6350,390918xem6350,195453l0,195453,0,384568,6350,384568,6350,195453xem6350,0l0,0,0,189103,6350,189103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6" o:spid="_x0000_s1026" o:spt="100" style="position:absolute;left:5547722;top:2229173;height:201930;width:6350;" fillcolor="#050605" filled="t" stroked="f" coordsize="6350,201930" o:gfxdata="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4d0svQAA&#10;ANwAAAAPAAAAAAAAAAEAIAAAACIAAABkcnMvZG93bnJldi54bWxQSwECFAAUAAAACACHTuJAMy8F&#10;njsAAAA5AAAAEAAAAAAAAAABACAAAAAMAQAAZHJzL3NoYXBleG1sLnhtbFBLBQYAAAAABgAGAFsB&#10;AAC2AwAAAAA=&#10;" path="m6337,195465l0,195465,0,201815,6337,201815,6337,195465xem6337,0l0,0,0,6350,6337,6350,633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7" o:spid="_x0000_s1026" o:spt="100" style="position:absolute;left:5698598;top:2040070;height:580390;width:6350;" fillcolor="#D4D4D3" filled="t" stroked="f" coordsize="6350,580390" o:gfxdata="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fD0b4A&#10;AADcAAAADwAAAAAAAAABACAAAAAiAAAAZHJzL2Rvd25yZXYueG1sUEsBAhQAFAAAAAgAh07iQDMv&#10;BZ47AAAAOQAAABAAAAAAAAAAAQAgAAAADQEAAGRycy9zaGFwZXhtbC54bWxQSwUGAAAAAAYABgBb&#10;AQAAtwMAAAAA&#10;" path="m6350,390918l0,390918,0,580021,6350,580021,6350,390918xem6350,195453l0,195453,0,384568,6350,384568,6350,195453xem6350,0l0,0,0,189103,6350,189103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8" o:spid="_x0000_s1026" o:spt="100" style="position:absolute;left:5698598;top:2229173;height:201930;width:6350;" fillcolor="#050605" filled="t" stroked="f" coordsize="6350,201930" o:gfxdata="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My7MW5AAAA3AAA&#10;AA8AAAAAAAAAAQAgAAAAIgAAAGRycy9kb3ducmV2LnhtbFBLAQIUABQAAAAIAIdO4kAzLwWeOwAA&#10;ADkAAAAQAAAAAAAAAAEAIAAAAAgBAABkcnMvc2hhcGV4bWwueG1sUEsFBgAAAAAGAAYAWwEAALID&#10;AAAAAA==&#10;" path="m6350,195465l0,195465,0,201815,6350,201815,6350,195465xem6350,0l0,0,0,6350,6350,6350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9" o:spid="_x0000_s1026" o:spt="100" style="position:absolute;left:5849461;top:2040070;height:580390;width:6350;" fillcolor="#D4D4D3" filled="t" stroked="f" coordsize="6350,580390" o:gfxdata="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TyOL4A&#10;AADcAAAADwAAAAAAAAABACAAAAAiAAAAZHJzL2Rvd25yZXYueG1sUEsBAhQAFAAAAAgAh07iQDMv&#10;BZ47AAAAOQAAABAAAAAAAAAAAQAgAAAADQEAAGRycy9zaGFwZXhtbC54bWxQSwUGAAAAAAYABgBb&#10;AQAAtwMAAAAA&#10;" path="m6350,390918l0,390918,0,580021,6350,580021,6350,390918xem6350,195453l0,195453,0,384568,6350,384568,6350,195453xem6350,0l0,0,0,189103,6350,189103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0" o:spid="_x0000_s1026" o:spt="100" style="position:absolute;left:5849461;top:2229173;height:201930;width:6350;" fillcolor="#050605" filled="t" stroked="f" coordsize="6350,201930" o:gfxdata="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oKn65AAAA3AAA&#10;AA8AAAAAAAAAAQAgAAAAIgAAAGRycy9kb3ducmV2LnhtbFBLAQIUABQAAAAIAIdO4kAzLwWeOwAA&#10;ADkAAAAQAAAAAAAAAAEAIAAAAAgBAABkcnMvc2hhcGV4bWwueG1sUEsFBgAAAAAGAAYAWwEAALID&#10;AAAAAA==&#10;" path="m6350,195465l0,195465,0,201815,6350,201815,6350,195465xem6350,0l0,0,0,6350,6350,6350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1" o:spid="_x0000_s1026" o:spt="100" style="position:absolute;left:6000337;top:2040070;height:580390;width:6350;" fillcolor="#D4D4D3" filled="t" stroked="f" coordsize="6350,580390" o:gfxdata="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40g74A&#10;AADcAAAADwAAAAAAAAABACAAAAAiAAAAZHJzL2Rvd25yZXYueG1sUEsBAhQAFAAAAAgAh07iQDMv&#10;BZ47AAAAOQAAABAAAAAAAAAAAQAgAAAADQEAAGRycy9zaGFwZXhtbC54bWxQSwUGAAAAAAYABgBb&#10;AQAAtwMAAAAA&#10;" path="m6350,390918l0,390918,0,580021,6350,580021,6350,390918xem6350,195453l0,195453,0,384568,6350,384568,6350,195453xem6350,0l0,0,0,189103,6350,189103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2" o:spid="_x0000_s1026" o:spt="100" style="position:absolute;left:6000337;top:2229173;height:201930;width:6350;" fillcolor="#050605" filled="t" stroked="f" coordsize="6350,201930" o:gfxdata="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thGSvQAA&#10;ANwAAAAPAAAAAAAAAAEAIAAAACIAAABkcnMvZG93bnJldi54bWxQSwECFAAUAAAACACHTuJAMy8F&#10;njsAAAA5AAAAEAAAAAAAAAABACAAAAAMAQAAZHJzL3NoYXBleG1sLnhtbFBLBQYAAAAABgAGAFsB&#10;AAC2AwAAAAA=&#10;" path="m6350,195465l0,195465,0,201815,6350,201815,6350,195465xem6350,0l0,0,0,6350,6350,6350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3" o:spid="_x0000_s1026" o:spt="100" style="position:absolute;left:6151226;top:2040070;height:580390;width:6350;" fillcolor="#D4D4D3" filled="t" stroked="f" coordsize="6350,580390" o:gfxdata="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APb74A&#10;AADcAAAADwAAAAAAAAABACAAAAAiAAAAZHJzL2Rvd25yZXYueG1sUEsBAhQAFAAAAAgAh07iQDMv&#10;BZ47AAAAOQAAABAAAAAAAAAAAQAgAAAADQEAAGRycy9zaGFwZXhtbC54bWxQSwUGAAAAAAYABgBb&#10;AQAAtwMAAAAA&#10;" path="m6350,390918l0,390918,0,580021,6350,580021,6350,390918xem6350,195453l0,195453,0,384568,6350,384568,6350,195453xem6350,0l0,0,0,189103,6350,189103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4" o:spid="_x0000_s1026" o:spt="100" style="position:absolute;left:6151226;top:2229173;height:201930;width:6350;" fillcolor="#050605" filled="t" stroked="f" coordsize="6350,201930" o:gfxdata="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yx9vQAA&#10;ANwAAAAPAAAAAAAAAAEAIAAAACIAAABkcnMvZG93bnJldi54bWxQSwECFAAUAAAACACHTuJAMy8F&#10;njsAAAA5AAAAEAAAAAAAAAABACAAAAAMAQAAZHJzL3NoYXBleG1sLnhtbFBLBQYAAAAABgAGAFsB&#10;AAC2AwAAAAA=&#10;" path="m6350,195465l0,195465,0,201815,6350,201815,6350,195465xem6350,0l0,0,0,6350,6350,6350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5" o:spid="_x0000_s1026" o:spt="100" style="position:absolute;left:6302102;top:2040070;height:580390;width:6350;" fillcolor="#D4D4D3" filled="t" stroked="f" coordsize="6350,580390" o:gfxdata="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5UygL4A&#10;AADcAAAADwAAAAAAAAABACAAAAAiAAAAZHJzL2Rvd25yZXYueG1sUEsBAhQAFAAAAAgAh07iQDMv&#10;BZ47AAAAOQAAABAAAAAAAAAAAQAgAAAADQEAAGRycy9zaGFwZXhtbC54bWxQSwUGAAAAAAYABgBb&#10;AQAAtwMAAAAA&#10;" path="m6350,390918l0,390918,0,580021,6350,580021,6350,390918xem6350,195453l0,195453,0,384568,6350,384568,6350,195453xem6350,0l0,0,0,189103,6350,189103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6" o:spid="_x0000_s1026" o:spt="100" style="position:absolute;left:6302102;top:2229173;height:201930;width:6350;" fillcolor="#050605" filled="t" stroked="f" coordsize="6350,201930" o:gfxdata="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ReRvQAA&#10;ANwAAAAPAAAAAAAAAAEAIAAAACIAAABkcnMvZG93bnJldi54bWxQSwECFAAUAAAACACHTuJAMy8F&#10;njsAAAA5AAAAEAAAAAAAAAABACAAAAAMAQAAZHJzL3NoYXBleG1sLnhtbFBLBQYAAAAABgAGAFsB&#10;AAC2AwAAAAA=&#10;" path="m6350,195465l0,195465,0,201815,6350,201815,6350,195465xem6350,0l0,0,0,6350,6350,6350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7" o:spid="_x0000_s1026" o:spt="100" style="position:absolute;left:6452978;top:2040070;height:580390;width:6350;" fillcolor="#D4D4D3" filled="t" stroked="f" coordsize="6350,580390" o:gfxdata="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sJbL4A&#10;AADcAAAADwAAAAAAAAABACAAAAAiAAAAZHJzL2Rvd25yZXYueG1sUEsBAhQAFAAAAAgAh07iQDMv&#10;BZ47AAAAOQAAABAAAAAAAAAAAQAgAAAADQEAAGRycy9zaGFwZXhtbC54bWxQSwUGAAAAAAYABgBb&#10;AQAAtwMAAAAA&#10;" path="m6350,390918l0,390918,0,580021,6350,580021,6350,390918xem6350,195453l0,195453,0,384568,6350,384568,6350,195453xem6350,0l0,0,0,189103,6350,189103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8" o:spid="_x0000_s1026" o:spt="100" style="position:absolute;left:6452978;top:2229173;height:201930;width:6350;" fillcolor="#050605" filled="t" stroked="f" coordsize="6350,201930" o:gfxdata="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1eJni5AAAA3AAA&#10;AA8AAAAAAAAAAQAgAAAAIgAAAGRycy9kb3ducmV2LnhtbFBLAQIUABQAAAAIAIdO4kAzLwWeOwAA&#10;ADkAAAAQAAAAAAAAAAEAIAAAAAgBAABkcnMvc2hhcGV4bWwueG1sUEsFBgAAAAAGAAYAWwEAALID&#10;AAAAAA==&#10;" path="m6350,195465l0,195465,0,201815,6350,201815,6350,195465xem6350,0l0,0,0,6350,6350,6350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9" o:spid="_x0000_s1026" o:spt="100" style="position:absolute;left:6603854;top:2040070;height:580390;width:6350;" fillcolor="#D4D4D3" filled="t" stroked="f" coordsize="6350,580390" o:gfxdata="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YOIW/&#10;AAAA3AAAAA8AAAAAAAAAAQAgAAAAIgAAAGRycy9kb3ducmV2LnhtbFBLAQIUABQAAAAIAIdO4kAz&#10;LwWeOwAAADkAAAAQAAAAAAAAAAEAIAAAAA4BAABkcnMvc2hhcGV4bWwueG1sUEsFBgAAAAAGAAYA&#10;WwEAALgDAAAAAA==&#10;" path="m6350,390918l0,390918,0,580021,6350,580021,6350,390918xem6350,195453l0,195453,0,384568,6350,384568,6350,195453xem6350,0l0,0,0,189103,6350,189103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30" o:spid="_x0000_s1026" o:spt="100" style="position:absolute;left:6603854;top:2229173;height:201930;width:6350;" fillcolor="#050605" filled="t" stroked="f" coordsize="6350,201930" o:gfxdata="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bxvKO5AAAA3AAA&#10;AA8AAAAAAAAAAQAgAAAAIgAAAGRycy9kb3ducmV2LnhtbFBLAQIUABQAAAAIAIdO4kAzLwWeOwAA&#10;ADkAAAAQAAAAAAAAAAEAIAAAAAgBAABkcnMvc2hhcGV4bWwueG1sUEsFBgAAAAAGAAYAWwEAALID&#10;AAAAAA==&#10;" path="m6350,195465l0,195465,0,201815,6350,201815,6350,195465xem6350,0l0,0,0,6350,6350,6350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31" o:spid="_x0000_s1026" o:spt="100" style="position:absolute;left:5245944;top:2033987;height:593090;width:1516380;" fillcolor="#0B0B09" filled="t" stroked="f" coordsize="1516380,593090" o:gfxdata="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iYVKvQAA&#10;ANwAAAAPAAAAAAAAAAEAIAAAACIAAABkcnMvZG93bnJldi54bWxQSwECFAAUAAAACACHTuJAMy8F&#10;njsAAAA5AAAAEAAAAAAAAAABACAAAAAMAQAAZHJzL3NoYXBleG1sLnhtbFBLBQYAAAAABgAGAFsB&#10;AAC2AwAAAAA=&#10;" path="m1515846,0l1509496,0,1509496,6350,1509496,586740,6350,586740,6350,586105,6350,6350,1509496,6350,1509496,0,0,0,0,6350,0,586740,0,589280,0,593090,1515846,593090,1515846,589280,1515846,586740,1515846,6350,151584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32" o:spid="_x0000_s1026" o:spt="100" style="position:absolute;left:165639;top:3147460;height:475615;width:7236459;" filled="f" stroked="t" coordsize="7236459,475615" o:gfxdata="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6Ay3vQAA&#10;ANwAAAAPAAAAAAAAAAEAIAAAACIAAABkcnMvZG93bnJldi54bWxQSwECFAAUAAAACACHTuJAMy8F&#10;njsAAAA5AAAAEAAAAAAAAAABACAAAAAMAQAAZHJzL3NoYXBleG1sLnhtbFBLBQYAAAAABgAGAFsB&#10;AAC2AwAAAAA=&#10;" path="m0,475424l7236358,475424,7236358,0,0,0,0,475424xem3618179,475424l7236358,475424,7236358,0,3618179,0,3618179,475424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33" o:spid="_x0000_s1026" o:spt="100" style="position:absolute;left:165639;top:2653074;height:117475;width:7236459;" fillcolor="#0B0B09" filled="t" stroked="f" coordsize="7236459,117475" o:gfxdata="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oN++/&#10;AAAA3AAAAA8AAAAAAAAAAQAgAAAAIgAAAGRycy9kb3ducmV2LnhtbFBLAQIUABQAAAAIAIdO4kAz&#10;LwWeOwAAADkAAAAQAAAAAAAAAAEAIAAAAA4BAABkcnMvc2hhcGV4bWwueG1sUEsFBgAAAAAGAAYA&#10;WwEAALgDAAAAAA==&#10;" path="m7236358,0l0,0,0,116890,7236358,116890,723635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34" o:spid="_x0000_s1026" o:spt="100" style="position:absolute;left:165639;top:2653074;height:356235;width:7236459;" filled="f" stroked="t" coordsize="7236459,356235" o:gfxdata="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N+iJ&#10;wAAAANwAAAAPAAAAAAAAAAEAIAAAACIAAABkcnMvZG93bnJldi54bWxQSwECFAAUAAAACACHTuJA&#10;My8FnjsAAAA5AAAAEAAAAAAAAAABACAAAAAPAQAAZHJzL3NoYXBleG1sLnhtbFBLBQYAAAAABgAG&#10;AFsBAAC5AwAAAAA=&#10;" path="m0,0l7236358,0,7236358,116890,0,116890,0,0xem114,355879l7236371,355879,7236371,116890,114,116890,114,355879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35" o:spid="_x0000_s1026" o:spt="100" style="position:absolute;left:165639;top:3030569;height:117475;width:7236459;" fillcolor="#0B0B09" filled="t" stroked="f" coordsize="7236459,117475" o:gfxdata="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NCgC/&#10;AAAA3AAAAA8AAAAAAAAAAQAgAAAAIgAAAGRycy9kb3ducmV2LnhtbFBLAQIUABQAAAAIAIdO4kAz&#10;LwWeOwAAADkAAAAQAAAAAAAAAAEAIAAAAA4BAABkcnMvc2hhcGV4bWwueG1sUEsFBgAAAAAGAAYA&#10;WwEAALgDAAAAAA==&#10;" path="m7236358,0l0,0,0,116890,7236358,116890,723635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36" o:spid="_x0000_s1026" o:spt="100" style="position:absolute;left:165614;top:3030569;height:1490980;width:7237095;" filled="f" stroked="t" coordsize="7237095,1490980" o:gfxdata="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wxWe8AAAA&#10;3AAAAA8AAAAAAAAAAQAgAAAAIgAAAGRycy9kb3ducmV2LnhtbFBLAQIUABQAAAAIAIdO4kAzLwWe&#10;OwAAADkAAAAQAAAAAAAAAAEAIAAAAAsBAABkcnMvc2hhcGV4bWwueG1sUEsFBgAAAAAGAAYAWwEA&#10;ALUDAAAAAA==&#10;" path="m25,0l7236383,0,7236383,116890,25,116890,25,0xem3618204,592315l25,592315,25,116890,3618204,116890,3618204,592315xem25,592315l7236383,592315,7236383,731342,25,731342,25,592315xem0,877379l7236777,877379,7236777,1490979,0,1490979,0,877379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37" o:spid="_x0000_s1026" o:spt="100" style="position:absolute;left:165614;top:3791058;height:117475;width:7237095;" fillcolor="#0B0B09" filled="t" stroked="f" coordsize="7237095,117475" o:gfxdata="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Q32ZvQAA&#10;ANwAAAAPAAAAAAAAAAEAIAAAACIAAABkcnMvZG93bnJldi54bWxQSwECFAAUAAAACACHTuJAMy8F&#10;njsAAAA5AAAAEAAAAAAAAAABACAAAAAMAQAAZHJzL3NoYXBleG1sLnhtbFBLBQYAAAAABgAGAFsB&#10;AAC2AwAAAAA=&#10;" path="m7236790,0l0,0,0,116890,7236790,116890,723679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38" o:spid="_x0000_s1026" o:spt="100" style="position:absolute;left:165614;top:3791058;height:117475;width:7237095;" filled="f" stroked="t" coordsize="7237095,117475" o:gfxdata="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L+dqtwAAANwAAAAP&#10;AAAAAAAAAAEAIAAAACIAAABkcnMvZG93bnJldi54bWxQSwECFAAUAAAACACHTuJAMy8FnjsAAAA5&#10;AAAAEAAAAAAAAAABACAAAAAGAQAAZHJzL3NoYXBleG1sLnhtbFBLBQYAAAAABgAGAFsBAACwAwAA&#10;AAA=&#10;" path="m0,116890l7236790,116890,7236790,0,0,0,0,116890xe">
                  <v:fill on="f" focussize="0,0"/>
                  <v:stroke weight="0.49992125984252pt" color="#0B0B09" joinstyle="round"/>
                  <v:imagedata o:title=""/>
                  <o:lock v:ext="edit" aspectratio="f"/>
                  <v:textbox inset="0mm,0mm,0mm,0mm"/>
                </v:shape>
                <v:shape id="Graphic 439" o:spid="_x0000_s1026" o:spt="100" style="position:absolute;left:5112683;top:4300289;height:1270;width:648335;" filled="f" stroked="t" coordsize="648335,1" o:gfxdata="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9hls&#10;wAAAANwAAAAPAAAAAAAAAAEAIAAAACIAAABkcnMvZG93bnJldi54bWxQSwECFAAUAAAACACHTuJA&#10;My8FnjsAAAA5AAAAEAAAAAAAAAABACAAAAAPAQAAZHJzL3NoYXBleG1sLnhtbFBLBQYAAAAABgAG&#10;AFsBAAC5AwAAAAA=&#10;" path="m0,0l647852,0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40" o:spid="_x0000_s1026" o:spt="100" style="position:absolute;left:164026;top:4120381;height:548005;width:7237095;" filled="f" stroked="t" coordsize="7237095,548005" o:gfxdata="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1p6CbsAAADc&#10;AAAADwAAAAAAAAABACAAAAAiAAAAZHJzL2Rvd25yZXYueG1sUEsBAhQAFAAAAAgAh07iQDMvBZ47&#10;AAAAOQAAABAAAAAAAAAAAQAgAAAACgEAAGRycy9zaGFwZXhtbC54bWxQSwUGAAAAAAYABgBbAQAA&#10;tAMAAAAA&#10;" path="m0,547928l7236777,547928,7236777,401180,0,401180,0,547928xem2440393,0l1540776,0,1540776,401180,2440393,401180,2440393,0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41" o:spid="_x0000_s1026" o:spt="100" style="position:absolute;left:167024;top:3907961;height:422909;width:4812030;" filled="f" stroked="t" coordsize="4812030,422909" o:gfxdata="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odDe&#10;wAAAANwAAAAPAAAAAAAAAAEAIAAAACIAAABkcnMvZG93bnJldi54bWxQSwECFAAUAAAACACHTuJA&#10;My8FnjsAAAA5AAAAEAAAAAAAAAABACAAAAAPAQAAZHJzL3NoYXBleG1sLnhtbFBLBQYAAAAABgAG&#10;AFsBAAC5AwAAAAA=&#10;" path="m4281652,422833l4811788,422833em0,212420l1537779,212420,1537779,0,0,0,0,212420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42" o:spid="_x0000_s1026" o:spt="100" style="position:absolute;left:3711809;top:3907961;height:614045;width:1287145;" filled="f" stroked="t" coordsize="1287145,614045" o:gfxdata="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37Du/&#10;AAAA3AAAAA8AAAAAAAAAAQAgAAAAIgAAAGRycy9kb3ducmV2LnhtbFBLAQIUABQAAAAIAIdO4kAz&#10;LwWeOwAAADkAAAAQAAAAAAAAAAEAIAAAAA4BAABkcnMvc2hhcGV4bWwueG1sUEsFBgAAAAAGAAYA&#10;WwEAALgDAAAAAA==&#10;" path="m656996,212420l1286992,212420,1286992,0,656996,0,656996,212420xem656996,212420l0,212420,0,0,656996,0,656996,212420xem656996,212420l0,212420,0,613600,656996,613600,656996,212420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43" o:spid="_x0000_s1026" o:spt="100" style="position:absolute;left:3678802;top:4186916;height:276225;width:6350;" fillcolor="#0B0B09" filled="t" stroked="f" coordsize="6350,276225" o:gfxdata="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5WBL4A&#10;AADcAAAADwAAAAAAAAABACAAAAAiAAAAZHJzL2Rvd25yZXYueG1sUEsBAhQAFAAAAAgAh07iQDMv&#10;BZ47AAAAOQAAABAAAAAAAAAAAQAgAAAADQEAAGRycy9zaGFwZXhtbC54bWxQSwUGAAAAAAYABgBb&#10;AQAAtwMAAAAA&#10;" path="m6350,149174l0,149174,0,276174,6350,276174,6350,149174xem6350,0l0,0,0,127000,6350,127000,63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44" o:spid="_x0000_s1026" o:spt="100" style="position:absolute;left:1704803;top:3907961;height:531495;width:899794;" filled="f" stroked="t" coordsize="899794,531495" o:gfxdata="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UwTvvQAA&#10;ANwAAAAPAAAAAAAAAAEAIAAAACIAAABkcnMvZG93bnJldi54bWxQSwECFAAUAAAACACHTuJAMy8F&#10;njsAAAA5AAAAEAAAAAAAAAABACAAAAAMAQAAZHJzL3NoYXBleG1sLnhtbFBLBQYAAAAABgAGAFsB&#10;AAC2AwAAAAA=&#10;" path="m535254,531215l647014,531215,647014,425792,535254,425792,535254,531215xem899617,212420l0,212420,0,0,899617,0,899617,212420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45" o:spid="_x0000_s1026" o:spt="100" style="position:absolute;left:2096509;top:4037564;height:41275;width:31115;" fillcolor="#0B0B09" filled="t" stroked="f" coordsize="31115,41275" o:gfxdata="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pRMy8AAAA&#10;3AAAAA8AAAAAAAAAAQAgAAAAIgAAAGRycy9kb3ducmV2LnhtbFBLAQIUABQAAAAIAIdO4kAzLwWe&#10;OwAAADkAAAAQAAAAAAAAAAEAIAAAAAsBAABkcnMvc2hhcGV4bWwueG1sUEsFBgAAAAAGAAYAWwEA&#10;ALUDAAAAAA==&#10;" path="m30327,0l8966,29908,6870,23431,5588,21272,3086,21272,1612,22440,0,24803,952,25260,1816,26174,3352,28930,4191,31064,6375,38163,6997,40741,7493,40093,8420,39116,11455,36245,13525,30238,16510,23787,24358,9982,27914,4864,31115,1536,3032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46" o:spid="_x0000_s1026" o:spt="100" style="position:absolute;left:167024;top:3907961;height:614045;width:7235825;" filled="f" stroked="t" coordsize="7235825,614045" o:gfxdata="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VhIr4A&#10;AADcAAAADwAAAAAAAAABACAAAAAiAAAAZHJzL2Rvd25yZXYueG1sUEsBAhQAFAAAAAgAh07iQDMv&#10;BZ47AAAAOQAAABAAAAAAAAAAAQAgAAAADQEAAGRycy9zaGFwZXhtbC54bWxQSwUGAAAAAAYABgBb&#10;AQAAtwMAAAAA&#10;" path="m2437396,212420l3544404,212420,3544404,0,2437396,0,2437396,212420xem2437396,212420l3544404,212420,3544404,613600,2437396,613600,2437396,212420xem0,212420l1537779,212420,1537779,613600,0,613600,0,212420xem4201782,212420l4831778,212420,4831778,613600,4201782,613600,4201782,212420xem7235367,215061l4831778,215061,4831778,2844,7235367,2844,7235367,215061xem5633974,215061l4831778,215061,4831778,113372,5633974,113372,5633974,215061xem5633974,215061l6412776,215061,6412776,113372,5633974,113372,5633974,215061xem7235355,215061l6412776,215061,6412776,113372,7235355,113372,7235355,215061xem5633974,215849l4831778,215849,4831778,613600,5633974,613600,5633974,215849xem5633974,215849l6412776,215849,6412776,613600,5633974,613600,5633974,215849xem7235355,215849l6412776,215849,6412776,613600,7235355,613600,7235355,215849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47" o:spid="_x0000_s1026" o:spt="100" style="position:absolute;left:164026;top:4706080;height:72390;width:488950;" fillcolor="#0B0B09" filled="t" stroked="f" coordsize="488950,72390" o:gfxdata="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otxKvQAA&#10;ANwAAAAPAAAAAAAAAAEAIAAAACIAAABkcnMvZG93bnJldi54bWxQSwECFAAUAAAACACHTuJAMy8F&#10;njsAAAA5AAAAEAAAAAAAAAABACAAAAAMAQAAZHJzL3NoYXBleG1sLnhtbFBLBQYAAAAABgAGAFsB&#10;AAC2AwAAAAA=&#10;" path="m488657,0l0,0,0,71996,488657,71996,48865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48" o:spid="_x0000_s1026" o:spt="100" style="position:absolute;left:164026;top:4706080;height:72390;width:488950;" filled="f" stroked="t" coordsize="488950,72390" o:gfxdata="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4RJbsAAADc&#10;AAAADwAAAAAAAAABACAAAAAiAAAAZHJzL2Rvd25yZXYueG1sUEsBAhQAFAAAAAgAh07iQDMvBZ47&#10;AAAAOQAAABAAAAAAAAAAAQAgAAAACgEAAGRycy9zaGFwZXhtbC54bWxQSwUGAAAAAAYABgBbAQAA&#10;tAMAAAAA&#10;" path="m0,0l488657,0,488657,71996,0,71996,0,0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49" o:spid="_x0000_s1026" o:spt="100" style="position:absolute;left:168598;top:6268573;height:284480;width:456565;" fillcolor="#0B0B09" filled="t" stroked="f" coordsize="456565,284480" o:gfxdata="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WWLnvQAA&#10;ANwAAAAPAAAAAAAAAAEAIAAAACIAAABkcnMvZG93bnJldi54bWxQSwECFAAUAAAACACHTuJAMy8F&#10;njsAAAA5AAAAEAAAAAAAAAABACAAAAAMAQAAZHJzL3NoYXBleG1sLnhtbFBLBQYAAAAABgAGAFsB&#10;AAC2AwAAAAA=&#10;" path="m342620,0l0,0,0,284416,343090,284416,456285,134442,34262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50" o:spid="_x0000_s1026" o:spt="100" style="position:absolute;left:168598;top:6268573;height:284480;width:456565;" filled="f" stroked="t" coordsize="456565,284480" o:gfxdata="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5izJ25AAAA3AAA&#10;AA8AAAAAAAAAAQAgAAAAIgAAAGRycy9kb3ducmV2LnhtbFBLAQIUABQAAAAIAIdO4kAzLwWeOwAA&#10;ADkAAAAQAAAAAAAAAAEAIAAAAAgBAABkcnMvc2hhcGV4bWwueG1sUEsFBgAAAAAGAAYAWwEAALID&#10;AAAAAA==&#10;" path="m0,0l342620,0,456285,134442,343090,284416,0,284416,0,0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Image 451" o:spid="_x0000_s1026" o:spt="75" type="#_x0000_t75" style="position:absolute;left:1343831;top:7355299;height:263220;width:838365;" filled="f" o:preferrelative="t" stroked="f" coordsize="21600,21600" o:gfxdata="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DMW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0" o:title=""/>
                  <o:lock v:ext="edit" aspectratio="f"/>
                </v:shape>
                <v:shape id="Image 452" o:spid="_x0000_s1026" o:spt="75" type="#_x0000_t75" style="position:absolute;left:164750;top:7315612;height:231660;width:1139926;" filled="f" o:preferrelative="t" stroked="f" coordsize="21600,21600" o:gfxdata="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uMg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1" o:title=""/>
                  <o:lock v:ext="edit" aspectratio="f"/>
                </v:shape>
                <v:shape id="Graphic 453" o:spid="_x0000_s1026" o:spt="100" style="position:absolute;left:4973085;top:7893627;height:170815;width:2399030;" filled="f" stroked="t" coordsize="2399030,170815" o:gfxdata="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5LH&#10;osEAAADcAAAADwAAAAAAAAABACAAAAAiAAAAZHJzL2Rvd25yZXYueG1sUEsBAhQAFAAAAAgAh07i&#10;QDMvBZ47AAAAOQAAABAAAAAAAAAAAQAgAAAAEAEAAGRycy9zaGFwZXhtbC54bWxQSwUGAAAAAAYA&#10;BgBbAQAAugMAAAAA&#10;" path="m0,0l2398433,0,2398433,170649,0,170649,0,0xe">
                  <v:fill on="f" focussize="0,0"/>
                  <v:stroke weight="0.566929133858268pt" color="#0B0B09" joinstyle="round"/>
                  <v:imagedata o:title=""/>
                  <o:lock v:ext="edit" aspectratio="f"/>
                  <v:textbox inset="0mm,0mm,0mm,0mm"/>
                </v:shape>
                <v:shape id="Graphic 454" o:spid="_x0000_s1026" o:spt="100" style="position:absolute;left:754945;top:8900788;height:111125;width:157480;" filled="f" stroked="t" coordsize="157480,111125" o:gfxdata="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yjtv74A&#10;AADcAAAADwAAAAAAAAABACAAAAAiAAAAZHJzL2Rvd25yZXYueG1sUEsBAhQAFAAAAAgAh07iQDMv&#10;BZ47AAAAOQAAABAAAAAAAAAAAQAgAAAADQEAAGRycy9zaGFwZXhtbC54bWxQSwUGAAAAAAYABgBb&#10;AQAAtwMAAAAA&#10;" path="m0,0l156908,0,156908,110667,0,110667,0,0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55" o:spid="_x0000_s1026" o:spt="100" style="position:absolute;left:773372;top:8351881;height:61594;width:64769;" fillcolor="#0B0B09" filled="t" stroked="f" coordsize="64769,61594" o:gfxdata="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8LaR&#10;wAAAANwAAAAPAAAAAAAAAAEAIAAAACIAAABkcnMvZG93bnJldi54bWxQSwECFAAUAAAACACHTuJA&#10;My8FnjsAAAA5AAAAEAAAAAAAAAABACAAAAAPAQAAZHJzL3NoYXBleG1sLnhtbFBLBQYAAAAABgAG&#10;AFsBAAC5AwAAAAA=&#10;" path="m62941,0l32944,25551,18618,45021,14249,35280,11620,32042,6426,32042,3352,33807,0,37337,1981,38011,3784,39395,14516,61315,15557,60363,17487,58877,23787,54571,27358,47665,54041,11869,64554,2349,6294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56" o:spid="_x0000_s1026" o:spt="100" style="position:absolute;left:5535149;top:8498287;height:170815;width:1671955;" fillcolor="#D4D4D3" filled="t" stroked="f" coordsize="1671955,170815" o:gfxdata="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3hfbvQAA&#10;ANwAAAAPAAAAAAAAAAEAIAAAACIAAABkcnMvZG93bnJldi54bWxQSwECFAAUAAAACACHTuJAMy8F&#10;njsAAAA5AAAAEAAAAAAAAAABACAAAAAMAQAAZHJzL3NoYXBleG1sLnhtbFBLBQYAAAAABgAGAFsB&#10;AAC2AwAAAAA=&#10;" path="m2806,228l0,228,0,170611,2806,170611,2806,228xem169786,203l163436,203,163436,170611,169786,170611,169786,203xem336613,190l330263,190,330263,170611,336613,170611,336613,190xem503453,165l497103,165,497103,170611,503453,170611,503453,165xem670293,139l663943,139,663943,170611,670293,170611,670293,139xem837107,114l830770,114,830770,170611,837107,170611,837107,114xem1003960,88l997623,88,997623,170611,1003960,170611,1003960,88xem1170813,63l1164463,63,1164463,170611,1170813,170611,1170813,63xem1337640,38l1331302,50,1331302,170611,1337640,170611,1337640,38xem1504467,38l1498117,38,1498117,170611,1504467,170611,1504467,38xem1671434,0l1665084,0,1665084,170611,1671434,170611,167143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57" o:spid="_x0000_s1026" o:spt="100" style="position:absolute;left:5535148;top:8498261;height:171450;width:1836420;" filled="f" stroked="t" coordsize="1836420,171450" o:gfxdata="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hkQO/&#10;AAAA3AAAAA8AAAAAAAAAAQAgAAAAIgAAAGRycy9kb3ducmV2LnhtbFBLAQIUABQAAAAIAIdO4kAz&#10;LwWeOwAAADkAAAAQAAAAAAAAAAEAIAAAAA4BAABkcnMvc2hhcGV4bWwueG1sUEsFBgAAAAAGAAYA&#10;WwEAALgDAAAAAA==&#10;" path="m0,170903l1836369,170637,1836369,0,0,254,0,170903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58" o:spid="_x0000_s1026" o:spt="100" style="position:absolute;left:1040238;top:7889817;height:177800;width:3773170;" fillcolor="#0B0B09" filled="t" stroked="f" coordsize="3773170,177800" o:gfxdata="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9Nf+8AAAA&#10;3AAAAA8AAAAAAAAAAQAgAAAAIgAAAGRycy9kb3ducmV2LnhtbFBLAQIUABQAAAAIAIdO4kAzLwWe&#10;OwAAADkAAAAQAAAAAAAAAAEAIAAAAAsBAABkcnMvc2hhcGV4bWwueG1sUEsFBgAAAAAGAAYAWwEA&#10;ALUDAAAAAA==&#10;" path="m3772966,0l3765766,0,3765766,7620,3765766,171450,7200,171450,7200,7620,3765766,7620,3765766,0,3594,0,0,0,0,7620,0,171450,0,177800,3772966,177800,3772966,171450,3772966,7620,3772966,3810,377296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459" o:spid="_x0000_s1026" o:spt="75" type="#_x0000_t75" style="position:absolute;left:5878201;top:7907725;height:145796;width:187515;" filled="f" o:preferrelative="t" stroked="f" coordsize="21600,21600" o:gfxdata="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I0H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2" o:title=""/>
                  <o:lock v:ext="edit" aspectratio="f"/>
                </v:shape>
                <v:shape id="Image 460" o:spid="_x0000_s1026" o:spt="75" type="#_x0000_t75" style="position:absolute;left:5041131;top:7907725;height:145796;width:187515;" filled="f" o:preferrelative="t" stroked="f" coordsize="21600,21600" o:gfxdata="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es1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2" o:title=""/>
                  <o:lock v:ext="edit" aspectratio="f"/>
                </v:shape>
                <v:shape id="Image 461" o:spid="_x0000_s1026" o:spt="75" type="#_x0000_t75" style="position:absolute;left:6723246;top:7907725;height:145796;width:187515;" filled="f" o:preferrelative="t" stroked="f" coordsize="21600,21600" o:gfxdata="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SFs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2" o:title=""/>
                  <o:lock v:ext="edit" aspectratio="f"/>
                </v:shape>
                <v:shape id="Graphic 462" o:spid="_x0000_s1026" o:spt="100" style="position:absolute;left:744112;top:7687976;height:581660;width:6629400;" fillcolor="#0B0B09" filled="t" stroked="f" coordsize="6629400,581660" o:gfxdata="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shDH7sAAADc&#10;AAAADwAAAAAAAAABACAAAAAiAAAAZHJzL2Rvd25yZXYueG1sUEsBAhQAFAAAAAgAh07iQDMvBZ47&#10;AAAAOQAAABAAAAAAAAAAAQAgAAAACgEAAGRycy9zaGFwZXhtbC54bWxQSwUGAAAAAAYABgBbAQAA&#10;tAMAAAAA&#10;" path="m2339340,403390l2332139,403390,2332139,411010,2332139,574840,7200,574840,7200,411010,2332139,411010,2332139,403390,3594,403390,0,403390,0,411010,0,574840,0,581190,2339340,581190,2339340,574840,2339340,411010,2339340,407200,2339340,403390xem6629336,0l6622986,0,6622986,6350,6622986,184150,6444767,184150,6444767,6350,6622986,6350,6622986,0,6444767,0,6441580,0,6438405,0,6438405,6350,6438405,184150,6260198,184150,6260198,6350,6438405,6350,6438405,0,6260198,0,6257010,0,6253835,0,6253835,6350,6253835,184150,6075629,184150,6075629,6350,6253835,6350,6253835,0,6075629,0,6072441,0,6069266,0,6069266,6350,6069266,184150,5891047,184150,5891047,6350,6069266,6350,6069266,0,5887872,0,5884697,0,5884697,6350,5884697,184150,5884697,190500,6069266,190500,6629336,190500,6629336,184150,6629336,6350,6629336,2540,662933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63" o:spid="_x0000_s1026" o:spt="100" style="position:absolute;left:4255890;top:8095177;height:170815;width:3115945;" filled="f" stroked="t" coordsize="3115945,170815" o:gfxdata="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yV9MvQAA&#10;ANwAAAAPAAAAAAAAAAEAIAAAACIAAABkcnMvZG93bnJldi54bWxQSwECFAAUAAAACACHTuJAMy8F&#10;njsAAAA5AAAAEAAAAAAAAAABACAAAAAMAQAAZHJzL3NoYXBleG1sLnhtbFBLBQYAAAAABgAGAFsB&#10;AAC2AwAAAAA=&#10;" path="m0,0l3115627,0,3115627,170637,0,170637,0,0xe">
                  <v:fill on="f" focussize="0,0"/>
                  <v:stroke weight="0.566929133858268pt" color="#0B0B09" joinstyle="round"/>
                  <v:imagedata o:title=""/>
                  <o:lock v:ext="edit" aspectratio="f"/>
                  <v:textbox inset="0mm,0mm,0mm,0mm"/>
                </v:shape>
                <v:shape id="Graphic 464" o:spid="_x0000_s1026" o:spt="100" style="position:absolute;left:4147089;top:8294668;height:164465;width:3058160;" fillcolor="#D4D4D3" filled="t" stroked="f" coordsize="3058160,164465" o:gfxdata="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60/W8AAAA&#10;3AAAAA8AAAAAAAAAAQAgAAAAIgAAAGRycy9kb3ducmV2LnhtbFBLAQIUABQAAAAIAIdO4kAzLwWe&#10;OwAAADkAAAAQAAAAAAAAAAEAIAAAAAsBAABkcnMvc2hhcGV4bWwueG1sUEsFBgAAAAAGAAYAWwEA&#10;ALUDAAAAAA==&#10;" path="m6337,128790l0,128790,0,164287,6337,164287,6337,128790xem6337,0l0,0,0,55029,6337,55029,6337,0xem175856,128790l169506,128790,169506,164287,175856,164287,175856,128790xem175856,0l169506,0,169506,55029,175856,55029,175856,0xem345363,128790l339013,128790,339013,164287,345363,164287,345363,128790xem345363,0l339013,0,339013,55029,345363,55029,345363,0xem514858,128790l508520,128790,508520,164287,514858,164287,514858,128790xem514858,0l508520,0,508520,55029,514858,55029,514858,0xem684352,128790l678002,128790,678002,164287,684352,164287,684352,128790xem684352,0l678002,0,678002,55029,684352,55029,684352,0xem853998,128790l847648,128790,847648,164287,853998,164287,853998,128790xem853998,0l847648,0,847648,55029,853998,55029,853998,0xem1023632,0l1017282,0,1017282,55029,1022667,55029,1022667,128790,1017282,128790,1017282,164287,1023632,164287,1023632,0xem1193228,0l1186903,0,1186903,164287,1193228,164287,1193228,0xem1362887,0l1356537,0,1356537,164287,1362887,164287,1362887,0xem1532382,0l1526032,0,1526032,164287,1532382,164287,1532382,0xem1701876,0l1695526,0,1695526,164287,1701876,164287,1701876,0xem1871383,0l1865033,0,1865033,164287,1871383,164287,1871383,0xem2040902,0l2034552,0,2034552,164287,2040902,164287,2040902,0xem2210397,0l2204047,0,2204047,164287,2210397,164287,2210397,0xem2379891,0l2373541,0,2373541,164287,2379891,164287,2379891,0xem2549410,0l2543060,0,2543060,164287,2549410,164287,2549410,0xem2718892,0l2712555,0,2712555,164287,2718892,164287,2718892,0xem2888526,0l2882176,0,2882176,164287,2888526,164287,2888526,0xem3058134,0l3051797,0,3051797,164287,3058134,164287,305813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65" o:spid="_x0000_s1026" o:spt="100" style="position:absolute;left:744112;top:8288140;height:384810;width:6630670;" fillcolor="#0B0B09" filled="t" stroked="f" coordsize="6630670,384810" o:gfxdata="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GzBG/&#10;AAAA3AAAAA8AAAAAAAAAAQAgAAAAIgAAAGRycy9kb3ducmV2LnhtbFBLAQIUABQAAAAIAIdO4kAz&#10;LwWeOwAAADkAAAAQAAAAAAAAAAEAIAAAAA4BAABkcnMvc2hhcGV4bWwueG1sUEsFBgAAAAAGAAYA&#10;WwEAALgDAAAAAA==&#10;" path="m4175328,206451l4168127,206451,4168127,214071,4168127,377901,7200,377901,7200,214071,4168127,214071,4168127,206451,3594,206451,0,206451,0,214071,0,377901,0,384251,4175328,384251,4175328,377901,4175328,214071,4175328,210261,4175328,206451xem6630581,0l6624231,0,6624231,6350,6624231,171450,3239947,171450,3239947,170815,3239947,6350,6624231,6350,6624231,0,3233597,0,3233597,6350,3233597,171450,3233597,173990,3233597,177800,6630581,177800,6630581,173990,6630581,171450,6630581,6350,663058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66" o:spid="_x0000_s1026" o:spt="100" style="position:absolute;left:1107725;top:8699786;height:170815;width:6264275;" filled="f" stroked="t" coordsize="6264275,170815" o:gfxdata="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l0wy/&#10;AAAA3AAAAA8AAAAAAAAAAQAgAAAAIgAAAGRycy9kb3ducmV2LnhtbFBLAQIUABQAAAAIAIdO4kAz&#10;LwWeOwAAADkAAAAQAAAAAAAAAAEAIAAAAA4BAABkcnMvc2hhcGV4bWwueG1sUEsFBgAAAAAGAAYA&#10;WwEAALgDAAAAAA==&#10;" path="m0,0l4705845,0,4705845,170637,0,170637,0,0xem4781689,0l6263792,0,6263792,170637,4781689,170637,4781689,0xe">
                  <v:fill on="f" focussize="0,0"/>
                  <v:stroke weight="0.566929133858268pt" color="#0B0B09" joinstyle="round"/>
                  <v:imagedata o:title=""/>
                  <o:lock v:ext="edit" aspectratio="f"/>
                  <v:textbox inset="0mm,0mm,0mm,0mm"/>
                </v:shape>
                <v:shape id="Graphic 467" o:spid="_x0000_s1026" o:spt="100" style="position:absolute;left:768165;top:8900788;height:332105;width:5686425;" filled="f" stroked="t" coordsize="5686425,332105" o:gfxdata="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LQS9vQAA&#10;ANwAAAAPAAAAAAAAAAEAIAAAACIAAABkcnMvZG93bnJldi54bWxQSwECFAAUAAAACACHTuJAMy8F&#10;njsAAAA5AAAAEAAAAAAAAAABACAAAAAMAQAAZHJzL3NoYXBleG1sLnhtbFBLBQYAAAAABgAGAFsB&#10;AAC2AwAAAAA=&#10;" path="m849274,0l1006182,0,1006182,110667,849274,110667,849274,0xem3060039,0l3216948,0,3216948,110667,3060039,110667,3060039,0xem3678783,0l3835692,0,3835692,110667,3678783,110667,3678783,0xem4310291,0l4467199,0,4467199,110667,4310291,110667,4310291,0xem5026583,0l5183492,0,5183492,110667,5026583,110667,5026583,0xem5529491,0l5686399,0,5686399,110667,5529491,110667,5529491,0xem0,159283l2962287,159283,2962287,331800,0,331800,0,159283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68" o:spid="_x0000_s1026" o:spt="100" style="position:absolute;left:2016061;top:10250623;height:264160;width:5292090;" filled="f" stroked="t" coordsize="5292090,264160" o:gfxdata="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ZF/Gi2AAAA3AAAAA8A&#10;AAAAAAAAAQAgAAAAIgAAAGRycy9kb3ducmV2LnhtbFBLAQIUABQAAAAIAIdO4kAzLwWeOwAAADkA&#10;AAAQAAAAAAAAAAEAIAAAAAUBAABkcnMvc2hhcGV4bWwueG1sUEsFBgAAAAAGAAYAWwEAAK8DAAAA&#10;AA==&#10;" path="m0,0l1265301,0em9715,263270l1275016,263270em2003336,571l3268637,571em2013051,263842l3278352,263842em4016730,571l5282031,571em4026446,263842l5291747,263842e">
                  <v:fill on="f" focussize="0,0"/>
                  <v:stroke weight="0.59244094488189pt" color="#0A0A08" joinstyle="round"/>
                  <v:imagedata o:title=""/>
                  <o:lock v:ext="edit" aspectratio="f"/>
                  <v:textbox inset="0mm,0mm,0mm,0mm"/>
                </v:shape>
                <v:shape id="Graphic 469" o:spid="_x0000_s1026" o:spt="100" style="position:absolute;left:637559;top:10235647;height:170815;width:1236980;" filled="f" stroked="t" coordsize="1236980,170815" o:gfxdata="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+TX7sAAADc&#10;AAAADwAAAAAAAAABACAAAAAiAAAAZHJzL2Rvd25yZXYueG1sUEsBAhQAFAAAAAgAh07iQDMvBZ47&#10;AAAAOQAAABAAAAAAAAAAAQAgAAAACgEAAGRycy9zaGFwZXhtbC54bWxQSwUGAAAAAAYABgBbAQAA&#10;tAMAAAAA&#10;" path="m0,0l1236852,0,1236852,170637,0,170637,0,0xe">
                  <v:fill on="f" focussize="0,0"/>
                  <v:stroke weight="0.566929133858268pt" color="#0B0B09" joinstyle="round"/>
                  <v:imagedata o:title=""/>
                  <o:lock v:ext="edit" aspectratio="f"/>
                  <v:textbox inset="0mm,0mm,0mm,0mm"/>
                </v:shape>
                <v:shape id="Graphic 470" o:spid="_x0000_s1026" o:spt="100" style="position:absolute;left:4405763;top:9060071;height:172720;width:2962275;" filled="f" stroked="t" coordsize="2962275,172720" o:gfxdata="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Z7dQugAAANwA&#10;AAAPAAAAAAAAAAEAIAAAACIAAABkcnMvZG93bnJldi54bWxQSwECFAAUAAAACACHTuJAMy8FnjsA&#10;AAA5AAAAEAAAAAAAAAABACAAAAAJAQAAZHJzL3NoYXBleG1sLnhtbFBLBQYAAAAABgAGAFsBAACz&#10;AwAAAAA=&#10;" path="m0,0l2962275,0,2962275,172516,0,172516,0,0x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71" o:spid="_x0000_s1026" o:spt="100" style="position:absolute;left:758475;top:8956135;height:1270;width:797560;" filled="f" stroked="t" coordsize="797560,1" o:gfxdata="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qksO&#10;wAAAANwAAAAPAAAAAAAAAAEAIAAAACIAAABkcnMvZG93bnJldi54bWxQSwECFAAUAAAACACHTuJA&#10;My8FnjsAAAA5AAAAEAAAAAAAAAABACAAAAAPAQAAZHJzL3NoYXBleG1sLnhtbFBLBQYAAAAABgAG&#10;AFsBAAC5AwAAAAA=&#10;" path="m0,0l797560,0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Image 472" o:spid="_x0000_s1026" o:spt="75" type="#_x0000_t75" style="position:absolute;left:1647755;top:8910046;height:92176;width:96278;" filled="f" o:preferrelative="t" stroked="f" coordsize="21600,21600" o:gfxdata="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cXG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3" o:title=""/>
                  <o:lock v:ext="edit" aspectratio="f"/>
                </v:shape>
                <v:shape id="Image 473" o:spid="_x0000_s1026" o:spt="75" type="#_x0000_t75" style="position:absolute;left:6327971;top:8910046;height:92176;width:96291;" filled="f" o:preferrelative="t" stroked="f" coordsize="21600,21600" o:gfxdata="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Dxo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4" o:title=""/>
                  <o:lock v:ext="edit" aspectratio="f"/>
                </v:shape>
                <v:shape id="Graphic 474" o:spid="_x0000_s1026" o:spt="100" style="position:absolute;left:4147089;top:8349710;height:74295;width:1022985;" fillcolor="#D4D4D3" filled="t" stroked="f" coordsize="1022985,74295" o:gfxdata="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vslX&#10;wAAAANwAAAAPAAAAAAAAAAEAIAAAACIAAABkcnMvZG93bnJldi54bWxQSwECFAAUAAAACACHTuJA&#10;My8FnjsAAAA5AAAAEAAAAAAAAAABACAAAAAPAQAAZHJzL3NoYXBleG1sLnhtbFBLBQYAAAAABgAG&#10;AFsBAAC5AwAAAAA=&#10;" path="m6324,0l0,0,0,73748,6324,73748,6324,0xem175856,0l169506,0,169506,73748,175856,73748,175856,0xem345363,0l339013,0,339013,73748,345363,73748,345363,0xem514858,0l508520,0,508520,73748,514858,73748,514858,0xem684352,0l678002,0,678002,73748,684352,73748,684352,0xem853998,0l847648,0,847648,73748,853998,73748,853998,0xem1022667,0l1017282,0,1017282,73748,1022667,73748,102266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75" o:spid="_x0000_s1026" o:spt="100" style="position:absolute;left:5102612;top:7949977;height:61594;width:64769;" fillcolor="#0B0B09" filled="t" stroked="f" coordsize="64769,61594" o:gfxdata="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Rerx&#10;wAAAANwAAAAPAAAAAAAAAAEAIAAAACIAAABkcnMvZG93bnJldi54bWxQSwECFAAUAAAACACHTuJA&#10;My8FnjsAAAA5AAAAEAAAAAAAAAABACAAAAAPAQAAZHJzL3NoYXBleG1sLnhtbFBLBQYAAAAABgAG&#10;AFsBAAC5AwAAAAA=&#10;" path="m62941,0l32939,25527,18605,45021,14249,35267,11607,32016,6426,32016,3352,33782,0,37325,1981,37998,3784,39395,14516,61290,15544,60337,17475,58864,23787,54546,27356,47645,54035,11855,64554,2336,6294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76" o:spid="_x0000_s1026" o:spt="100" style="position:absolute;left:3838378;top:8956135;height:1270;width:2374900;" filled="f" stroked="t" coordsize="2374900,1" o:gfxdata="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gGQYvQAA&#10;ANwAAAAPAAAAAAAAAAEAIAAAACIAAABkcnMvZG93bnJldi54bWxQSwECFAAUAAAACACHTuJAMy8F&#10;njsAAAA5AAAAEAAAAAAAAAABACAAAAAMAQAAZHJzL3NoYXBleG1sLnhtbFBLBQYAAAAABgAGAFsB&#10;AAC2AwAAAAA=&#10;" path="m0,0l2374671,0e">
                  <v:fill on="f" focussize="0,0"/>
                  <v:stroke weight="0.5pt" color="#0B0B09" joinstyle="round"/>
                  <v:imagedata o:title=""/>
                  <o:lock v:ext="edit" aspectratio="f"/>
                  <v:textbox inset="0mm,0mm,0mm,0mm"/>
                </v:shape>
                <v:shape id="Graphic 477" o:spid="_x0000_s1026" o:spt="100" style="position:absolute;left:3600;top:3600;height:10687050;width:7559675;" filled="f" stroked="t" coordsize="7559675,10687050" o:gfxdata="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BRub&#10;wAAAANwAAAAPAAAAAAAAAAEAIAAAACIAAABkcnMvZG93bnJldi54bWxQSwECFAAUAAAACACHTuJA&#10;My8FnjsAAAA5AAAAEAAAAAAAAAABACAAAAAPAQAAZHJzL3NoYXBleG1sLnhtbFBLBQYAAAAABgAG&#10;AFsBAAC5AwAAAAA=&#10;" path="m7559344,0l7559344,10687011,0,10687011e">
                  <v:fill on="f" focussize="0,0"/>
                  <v:stroke weight="0.566929133858268pt" color="#0B0B09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4D271858">
      <w:pPr>
        <w:spacing w:after="0"/>
        <w:rPr>
          <w:sz w:val="2"/>
          <w:szCs w:val="2"/>
        </w:rPr>
        <w:sectPr>
          <w:type w:val="continuous"/>
          <w:pgSz w:w="11910" w:h="16840"/>
          <w:pgMar w:top="0" w:right="141" w:bottom="0" w:left="141" w:header="720" w:footer="720" w:gutter="0"/>
          <w:cols w:space="720" w:num="1"/>
        </w:sectPr>
      </w:pPr>
    </w:p>
    <w:p w14:paraId="268C280F">
      <w:pPr>
        <w:pStyle w:val="6"/>
        <w:tabs>
          <w:tab w:val="left" w:pos="4451"/>
          <w:tab w:val="left" w:pos="11510"/>
        </w:tabs>
        <w:spacing w:before="84"/>
        <w:ind w:left="113"/>
      </w:pPr>
      <w:r>
        <w:rPr>
          <w:color w:val="FFFFFF"/>
          <w:shd w:val="clear" w:color="auto" w:fill="2B2A29"/>
        </w:rPr>
        <w:tab/>
      </w:r>
      <w:r>
        <w:rPr>
          <w:color w:val="FFFFFF"/>
          <w:w w:val="105"/>
          <w:shd w:val="clear" w:color="auto" w:fill="2B2A29"/>
        </w:rPr>
        <w:t>INSTRUCTIONS</w:t>
      </w:r>
      <w:r>
        <w:rPr>
          <w:color w:val="FFFFFF"/>
          <w:spacing w:val="-3"/>
          <w:w w:val="105"/>
          <w:shd w:val="clear" w:color="auto" w:fill="2B2A29"/>
        </w:rPr>
        <w:t xml:space="preserve"> </w:t>
      </w:r>
      <w:r>
        <w:rPr>
          <w:color w:val="FFFFFF"/>
          <w:w w:val="105"/>
          <w:shd w:val="clear" w:color="auto" w:fill="2B2A29"/>
        </w:rPr>
        <w:t>cum</w:t>
      </w:r>
      <w:r>
        <w:rPr>
          <w:color w:val="FFFFFF"/>
          <w:spacing w:val="-3"/>
          <w:w w:val="105"/>
          <w:shd w:val="clear" w:color="auto" w:fill="2B2A29"/>
        </w:rPr>
        <w:t xml:space="preserve"> </w:t>
      </w:r>
      <w:r>
        <w:rPr>
          <w:color w:val="FFFFFF"/>
          <w:w w:val="105"/>
          <w:shd w:val="clear" w:color="auto" w:fill="2B2A29"/>
        </w:rPr>
        <w:t>TERMS</w:t>
      </w:r>
      <w:r>
        <w:rPr>
          <w:color w:val="FFFFFF"/>
          <w:spacing w:val="-3"/>
          <w:w w:val="105"/>
          <w:shd w:val="clear" w:color="auto" w:fill="2B2A29"/>
        </w:rPr>
        <w:t xml:space="preserve"> </w:t>
      </w:r>
      <w:r>
        <w:rPr>
          <w:color w:val="FFFFFF"/>
          <w:w w:val="105"/>
          <w:shd w:val="clear" w:color="auto" w:fill="2B2A29"/>
        </w:rPr>
        <w:t>AND</w:t>
      </w:r>
      <w:r>
        <w:rPr>
          <w:color w:val="FFFFFF"/>
          <w:spacing w:val="-3"/>
          <w:w w:val="105"/>
          <w:shd w:val="clear" w:color="auto" w:fill="2B2A29"/>
        </w:rPr>
        <w:t xml:space="preserve"> </w:t>
      </w:r>
      <w:r>
        <w:rPr>
          <w:color w:val="FFFFFF"/>
          <w:spacing w:val="-2"/>
          <w:w w:val="105"/>
          <w:shd w:val="clear" w:color="auto" w:fill="2B2A29"/>
        </w:rPr>
        <w:t>CONDITIONS</w:t>
      </w:r>
      <w:r>
        <w:rPr>
          <w:color w:val="FFFFFF"/>
          <w:shd w:val="clear" w:color="auto" w:fill="2B2A29"/>
        </w:rPr>
        <w:tab/>
      </w:r>
    </w:p>
    <w:p w14:paraId="504C2E55">
      <w:pPr>
        <w:pStyle w:val="6"/>
        <w:spacing w:after="0"/>
        <w:sectPr>
          <w:pgSz w:w="11910" w:h="16840"/>
          <w:pgMar w:top="180" w:right="141" w:bottom="280" w:left="141" w:header="720" w:footer="720" w:gutter="0"/>
          <w:cols w:space="720" w:num="1"/>
        </w:sectPr>
      </w:pPr>
    </w:p>
    <w:p w14:paraId="76F04318">
      <w:pPr>
        <w:pStyle w:val="9"/>
        <w:spacing w:before="53"/>
        <w:rPr>
          <w:rFonts w:ascii="Cambria"/>
          <w:b/>
        </w:rPr>
      </w:pPr>
    </w:p>
    <w:p w14:paraId="7AD3FEC3">
      <w:pPr>
        <w:pStyle w:val="11"/>
        <w:numPr>
          <w:ilvl w:val="0"/>
          <w:numId w:val="2"/>
        </w:numPr>
        <w:tabs>
          <w:tab w:val="left" w:pos="426"/>
          <w:tab w:val="left" w:pos="428"/>
        </w:tabs>
        <w:spacing w:before="0" w:after="0" w:line="184" w:lineRule="auto"/>
        <w:ind w:left="426" w:right="0" w:hanging="273"/>
        <w:jc w:val="both"/>
        <w:rPr>
          <w:sz w:val="11"/>
        </w:rPr>
      </w:pPr>
      <w:r>
        <w:rPr>
          <w:color w:val="2B2A29"/>
          <w:spacing w:val="-2"/>
          <w:w w:val="105"/>
          <w:sz w:val="11"/>
        </w:rPr>
        <w:t>Auto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Debit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facility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is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offered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only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to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investors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maintaining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their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accounts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with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Baroda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India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HDFC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ICICI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AXIS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State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India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Union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India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Allahabad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Punjab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National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Central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India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Maharashtra.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above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list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is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subject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to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change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from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time to time. "National Automated Clearing House (NACH)" is Direct Electronic Debit mode implemented by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4"/>
          <w:w w:val="105"/>
          <w:sz w:val="11"/>
        </w:rPr>
        <w:t xml:space="preserve">National Payments Corporation of India (NPCI), list of banks is available on NPCI website </w:t>
      </w:r>
      <w:r>
        <w:fldChar w:fldCharType="begin"/>
      </w:r>
      <w:r>
        <w:instrText xml:space="preserve"> HYPERLINK "http://www.npci.org.in/" \h </w:instrText>
      </w:r>
      <w:r>
        <w:fldChar w:fldCharType="separate"/>
      </w:r>
      <w:r>
        <w:rPr>
          <w:color w:val="2B2A29"/>
          <w:spacing w:val="-4"/>
          <w:w w:val="105"/>
          <w:sz w:val="11"/>
        </w:rPr>
        <w:t>www.npci.org.in.</w:t>
      </w:r>
      <w:r>
        <w:rPr>
          <w:color w:val="2B2A29"/>
          <w:spacing w:val="-4"/>
          <w:w w:val="105"/>
          <w:sz w:val="11"/>
        </w:rPr>
        <w:fldChar w:fldCharType="end"/>
      </w:r>
      <w:r>
        <w:rPr>
          <w:color w:val="2B2A29"/>
          <w:spacing w:val="-4"/>
          <w:w w:val="105"/>
          <w:sz w:val="11"/>
        </w:rPr>
        <w:t xml:space="preserve"> The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said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list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is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subject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to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modifications.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investor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agrees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to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abide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by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terms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and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conditions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NACH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Debit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z w:val="11"/>
        </w:rPr>
        <w:t>Auto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Debit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facility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Reserve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Bank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India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/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Banks.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If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any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city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/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bank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is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removed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from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above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mentioned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list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NAM</w:t>
      </w:r>
      <w:r>
        <w:rPr>
          <w:color w:val="2B2A29"/>
          <w:spacing w:val="-9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India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at</w:t>
      </w:r>
      <w:r>
        <w:rPr>
          <w:color w:val="2B2A29"/>
          <w:spacing w:val="-9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its</w:t>
      </w:r>
      <w:r>
        <w:rPr>
          <w:color w:val="2B2A29"/>
          <w:spacing w:val="-9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sole</w:t>
      </w:r>
      <w:r>
        <w:rPr>
          <w:color w:val="2B2A29"/>
          <w:spacing w:val="-9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discretion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may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accept</w:t>
      </w:r>
      <w:r>
        <w:rPr>
          <w:color w:val="2B2A29"/>
          <w:spacing w:val="-9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Post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Dated</w:t>
      </w:r>
      <w:r>
        <w:rPr>
          <w:color w:val="2B2A29"/>
          <w:spacing w:val="-9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Cheques</w:t>
      </w:r>
      <w:r>
        <w:rPr>
          <w:color w:val="2B2A29"/>
          <w:spacing w:val="-9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(PDC's)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from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the</w:t>
      </w:r>
      <w:r>
        <w:rPr>
          <w:color w:val="2B2A29"/>
          <w:spacing w:val="-9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investors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for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the</w:t>
      </w:r>
      <w:r>
        <w:rPr>
          <w:color w:val="2B2A29"/>
          <w:spacing w:val="-9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balance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period..</w:t>
      </w:r>
    </w:p>
    <w:p w14:paraId="42957293">
      <w:pPr>
        <w:pStyle w:val="11"/>
        <w:numPr>
          <w:ilvl w:val="0"/>
          <w:numId w:val="2"/>
        </w:numPr>
        <w:tabs>
          <w:tab w:val="left" w:pos="425"/>
        </w:tabs>
        <w:spacing w:before="25" w:after="0" w:line="184" w:lineRule="auto"/>
        <w:ind w:left="425" w:right="2" w:hanging="274"/>
        <w:jc w:val="both"/>
        <w:rPr>
          <w:sz w:val="11"/>
        </w:rPr>
      </w:pPr>
      <w:r>
        <w:rPr>
          <w:color w:val="2B2A29"/>
          <w:spacing w:val="-2"/>
          <w:w w:val="110"/>
          <w:sz w:val="11"/>
        </w:rPr>
        <w:t>Nippon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India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Mutual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Fund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(NIMF)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/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NAM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India,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its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registrars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other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service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providers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shall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not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held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responsible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or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will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not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be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liable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for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any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damages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and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will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not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compensate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for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any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loss,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damage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etc.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incurred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to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investor.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assumes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entire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risk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using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this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facility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and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takes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full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responsibility.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will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not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hold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NIMF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/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NAM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India,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its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registrars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and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other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service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providers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responsible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if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transaction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is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delayed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or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not effected or the investor bank account is debited in advance or after the specific SIP date due to various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clearing</w:t>
      </w:r>
      <w:r>
        <w:rPr>
          <w:color w:val="2B2A29"/>
          <w:spacing w:val="-1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cycles</w:t>
      </w:r>
      <w:r>
        <w:rPr>
          <w:color w:val="2B2A29"/>
          <w:spacing w:val="-1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1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NACH</w:t>
      </w:r>
      <w:r>
        <w:rPr>
          <w:color w:val="2B2A29"/>
          <w:spacing w:val="-1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Debit</w:t>
      </w:r>
      <w:r>
        <w:rPr>
          <w:color w:val="2B2A29"/>
          <w:spacing w:val="-1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/</w:t>
      </w:r>
      <w:r>
        <w:rPr>
          <w:color w:val="2B2A29"/>
          <w:spacing w:val="-1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Auto</w:t>
      </w:r>
      <w:r>
        <w:rPr>
          <w:color w:val="2B2A29"/>
          <w:spacing w:val="-1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Debit</w:t>
      </w:r>
      <w:r>
        <w:rPr>
          <w:color w:val="2B2A29"/>
          <w:spacing w:val="-1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/</w:t>
      </w:r>
      <w:r>
        <w:rPr>
          <w:color w:val="2B2A29"/>
          <w:spacing w:val="-1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local</w:t>
      </w:r>
      <w:r>
        <w:rPr>
          <w:color w:val="2B2A29"/>
          <w:spacing w:val="-1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holidays.</w:t>
      </w:r>
    </w:p>
    <w:p w14:paraId="45047B44">
      <w:pPr>
        <w:pStyle w:val="11"/>
        <w:numPr>
          <w:ilvl w:val="0"/>
          <w:numId w:val="2"/>
        </w:numPr>
        <w:tabs>
          <w:tab w:val="left" w:pos="424"/>
        </w:tabs>
        <w:spacing w:before="26" w:after="0" w:line="184" w:lineRule="auto"/>
        <w:ind w:left="424" w:right="4" w:hanging="274"/>
        <w:jc w:val="both"/>
        <w:rPr>
          <w:sz w:val="11"/>
        </w:rPr>
      </w:pPr>
      <w:r>
        <w:rPr>
          <w:color w:val="2B2A29"/>
          <w:sz w:val="11"/>
        </w:rPr>
        <w:t>Investors are required to submit One Time Bank Mandate Form and SIP Enrollment Form along with a photo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copy/cancelled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cheque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Debit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Bank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Account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(as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mentioned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on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One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Time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Bank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Mandate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Form)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atleast</w:t>
      </w:r>
      <w:r>
        <w:rPr>
          <w:color w:val="2B2A29"/>
          <w:spacing w:val="-4"/>
          <w:sz w:val="11"/>
        </w:rPr>
        <w:t xml:space="preserve"> </w:t>
      </w:r>
      <w:r>
        <w:rPr>
          <w:color w:val="2B2A29"/>
          <w:sz w:val="11"/>
        </w:rPr>
        <w:t>21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working days before the first SIP Installment date for NACH Debit &amp; Auto Debit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Clearing. In case One time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Bank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Mandate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form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is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already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registered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folio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then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subsequent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SIP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registration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request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provided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same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folio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will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be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processed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with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12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calendar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days.</w:t>
      </w:r>
    </w:p>
    <w:p w14:paraId="096B444D">
      <w:pPr>
        <w:pStyle w:val="11"/>
        <w:numPr>
          <w:ilvl w:val="0"/>
          <w:numId w:val="2"/>
        </w:numPr>
        <w:tabs>
          <w:tab w:val="left" w:pos="422"/>
        </w:tabs>
        <w:spacing w:before="25" w:after="0" w:line="184" w:lineRule="auto"/>
        <w:ind w:left="422" w:right="5" w:hanging="274"/>
        <w:jc w:val="both"/>
        <w:rPr>
          <w:sz w:val="11"/>
        </w:rPr>
      </w:pPr>
      <w:r>
        <w:rPr>
          <w:color w:val="2B2A29"/>
          <w:sz w:val="11"/>
        </w:rPr>
        <w:t>An investor can opt for Monthly, 4uarterly or Yearly frequency for SIP. In case the investor has not specified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the frequency then by default the frequency will be treated as Monthly. If an investor does not mention SIP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start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date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appropriately,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SIP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will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by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default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start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from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next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month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after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meeting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minimum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registration requirement of 21 working days or 12 calendar days as applicable ( Refer point 3). If an investor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does not mention SIP end date appropriately the tenure of SIP will be treated as perpetual i.e. the end date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shall be considered as December 2099. In case an investor, who has opted for Perpetual SIP, subsequently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intends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discontinue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same,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written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communication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thereof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will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required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furnished.</w:t>
      </w:r>
    </w:p>
    <w:p w14:paraId="3B0506E8">
      <w:pPr>
        <w:pStyle w:val="11"/>
        <w:numPr>
          <w:ilvl w:val="0"/>
          <w:numId w:val="2"/>
        </w:numPr>
        <w:tabs>
          <w:tab w:val="left" w:pos="420"/>
          <w:tab w:val="left" w:pos="422"/>
        </w:tabs>
        <w:spacing w:before="26" w:after="0" w:line="184" w:lineRule="auto"/>
        <w:ind w:left="420" w:right="7" w:hanging="273"/>
        <w:jc w:val="both"/>
        <w:rPr>
          <w:sz w:val="11"/>
        </w:rPr>
      </w:pPr>
      <w:r>
        <w:rPr>
          <w:color w:val="2B2A29"/>
          <w:sz w:val="11"/>
        </w:rPr>
        <w:t>An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shall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have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option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choosing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for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1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or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more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than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1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SIP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same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scheme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same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plan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and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same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month.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The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investor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can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choose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the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SIP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Dates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from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1</w:t>
      </w:r>
      <w:r>
        <w:rPr>
          <w:color w:val="2B2A29"/>
          <w:w w:val="105"/>
          <w:position w:val="6"/>
          <w:sz w:val="5"/>
        </w:rPr>
        <w:t>st</w:t>
      </w:r>
      <w:r>
        <w:rPr>
          <w:color w:val="2B2A29"/>
          <w:spacing w:val="14"/>
          <w:w w:val="105"/>
          <w:position w:val="6"/>
          <w:sz w:val="5"/>
        </w:rPr>
        <w:t xml:space="preserve"> </w:t>
      </w:r>
      <w:r>
        <w:rPr>
          <w:color w:val="2B2A29"/>
          <w:w w:val="105"/>
          <w:sz w:val="11"/>
        </w:rPr>
        <w:t>to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28</w:t>
      </w:r>
      <w:r>
        <w:rPr>
          <w:color w:val="2B2A29"/>
          <w:w w:val="105"/>
          <w:position w:val="6"/>
          <w:sz w:val="5"/>
        </w:rPr>
        <w:t>th</w:t>
      </w:r>
      <w:r>
        <w:rPr>
          <w:color w:val="2B2A29"/>
          <w:spacing w:val="14"/>
          <w:w w:val="105"/>
          <w:position w:val="6"/>
          <w:sz w:val="5"/>
        </w:rPr>
        <w:t xml:space="preserve"> </w:t>
      </w:r>
      <w:r>
        <w:rPr>
          <w:color w:val="2B2A29"/>
          <w:w w:val="105"/>
          <w:sz w:val="11"/>
        </w:rPr>
        <w:t>of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any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given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month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for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SIP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registered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through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One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Time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Bank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Mandate.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For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SIP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registered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through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Auto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Debit,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SIP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Debit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date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shall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continue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to</w:t>
      </w:r>
      <w:r>
        <w:rPr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be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4"/>
          <w:w w:val="105"/>
          <w:sz w:val="11"/>
        </w:rPr>
        <w:t>2nd,10th, 18th and 28th of any given month. More than one SIP for the same debit date shall be acceptable. If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an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investor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does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not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mention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SIP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Date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application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form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or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multiple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SIP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dates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are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mentioned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5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SIP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Mandate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or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SIP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Date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is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unclear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application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form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SIP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Mandate,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default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SIP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date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shall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treated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z w:val="11"/>
        </w:rPr>
        <w:t>as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10th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as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per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frequency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defined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by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investor.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case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criteria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are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not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met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SIP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would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start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on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4"/>
          <w:w w:val="105"/>
          <w:sz w:val="11"/>
        </w:rPr>
        <w:t>same date from the next month.</w:t>
      </w:r>
      <w:r>
        <w:rPr>
          <w:color w:val="2B2A29"/>
          <w:sz w:val="11"/>
        </w:rPr>
        <w:t xml:space="preserve"> </w:t>
      </w:r>
      <w:r>
        <w:rPr>
          <w:color w:val="2B2A29"/>
          <w:spacing w:val="-4"/>
          <w:w w:val="105"/>
          <w:sz w:val="11"/>
        </w:rPr>
        <w:t>Investors should check the same at the Designated Investor Service Centre of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Nippon</w:t>
      </w:r>
      <w:r>
        <w:rPr>
          <w:color w:val="2B2A29"/>
          <w:spacing w:val="-14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India</w:t>
      </w:r>
      <w:r>
        <w:rPr>
          <w:color w:val="2B2A29"/>
          <w:spacing w:val="-14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Mutual</w:t>
      </w:r>
      <w:r>
        <w:rPr>
          <w:color w:val="2B2A29"/>
          <w:spacing w:val="-14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Fund</w:t>
      </w:r>
      <w:r>
        <w:rPr>
          <w:color w:val="2B2A29"/>
          <w:spacing w:val="-14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before</w:t>
      </w:r>
      <w:r>
        <w:rPr>
          <w:color w:val="2B2A29"/>
          <w:spacing w:val="-14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investing.</w:t>
      </w:r>
    </w:p>
    <w:p w14:paraId="231E6BA5">
      <w:pPr>
        <w:pStyle w:val="11"/>
        <w:numPr>
          <w:ilvl w:val="0"/>
          <w:numId w:val="2"/>
        </w:numPr>
        <w:tabs>
          <w:tab w:val="left" w:pos="419"/>
        </w:tabs>
        <w:spacing w:before="25" w:after="0" w:line="184" w:lineRule="auto"/>
        <w:ind w:left="419" w:right="6" w:hanging="275"/>
        <w:jc w:val="both"/>
        <w:rPr>
          <w:sz w:val="11"/>
        </w:rPr>
      </w:pPr>
      <w:r>
        <w:rPr>
          <w:color w:val="2B2A29"/>
          <w:spacing w:val="-2"/>
          <w:w w:val="110"/>
          <w:sz w:val="11"/>
        </w:rPr>
        <w:t>For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details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about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Scheme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and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its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facility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please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refer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SID,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SAI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&amp;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KIM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respective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schemes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/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Addendum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issued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from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time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time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carefully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before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investing.</w:t>
      </w:r>
    </w:p>
    <w:p w14:paraId="60461DE2">
      <w:pPr>
        <w:pStyle w:val="11"/>
        <w:numPr>
          <w:ilvl w:val="0"/>
          <w:numId w:val="2"/>
        </w:numPr>
        <w:tabs>
          <w:tab w:val="left" w:pos="419"/>
        </w:tabs>
        <w:spacing w:before="26" w:after="0" w:line="184" w:lineRule="auto"/>
        <w:ind w:left="419" w:right="9" w:hanging="275"/>
        <w:jc w:val="both"/>
        <w:rPr>
          <w:sz w:val="11"/>
        </w:rPr>
      </w:pPr>
      <w:r>
        <w:rPr>
          <w:color w:val="2B2A29"/>
          <w:sz w:val="11"/>
        </w:rPr>
        <w:t>In case of three consecutive failures due to insufficient balance in bank account while processing request for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SIP,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NAM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India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shall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reserve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right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terminate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SIP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without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any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written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request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from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investor.</w:t>
      </w:r>
    </w:p>
    <w:p w14:paraId="540CB783">
      <w:pPr>
        <w:pStyle w:val="11"/>
        <w:numPr>
          <w:ilvl w:val="0"/>
          <w:numId w:val="2"/>
        </w:numPr>
        <w:tabs>
          <w:tab w:val="left" w:pos="418"/>
        </w:tabs>
        <w:spacing w:before="25" w:after="0" w:line="184" w:lineRule="auto"/>
        <w:ind w:left="418" w:right="10" w:hanging="274"/>
        <w:jc w:val="both"/>
        <w:rPr>
          <w:sz w:val="11"/>
        </w:rPr>
      </w:pPr>
      <w:r>
        <w:rPr>
          <w:color w:val="2B2A29"/>
          <w:sz w:val="11"/>
        </w:rPr>
        <w:t>In case an investor wishes to change the bank account details for the existing SIP registered through Auto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debit / NACH Debit mode, then he has to provide Change of bank details for One Time Bank Mandate. The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existing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SIP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registration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will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not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get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cancelled.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has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to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submit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Change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bank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details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for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One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Time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Bank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Mandate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atleast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21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business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days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prior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next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SIP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Debit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date.</w:t>
      </w:r>
    </w:p>
    <w:p w14:paraId="053979A0">
      <w:pPr>
        <w:pStyle w:val="11"/>
        <w:numPr>
          <w:ilvl w:val="0"/>
          <w:numId w:val="2"/>
        </w:numPr>
        <w:tabs>
          <w:tab w:val="left" w:pos="418"/>
        </w:tabs>
        <w:spacing w:before="26" w:after="0" w:line="184" w:lineRule="auto"/>
        <w:ind w:left="418" w:right="8" w:hanging="275"/>
        <w:jc w:val="both"/>
        <w:rPr>
          <w:sz w:val="11"/>
        </w:rPr>
      </w:pPr>
      <w:r>
        <w:rPr>
          <w:color w:val="2B2A29"/>
          <w:sz w:val="11"/>
        </w:rPr>
        <w:t>In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case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wishes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to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cancel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One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Time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Bank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Mandate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/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SIP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,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will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have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to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submit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an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One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Time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Bank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Mandate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Cancellation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Form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or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SIP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cancellation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form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,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21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business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days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prior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discontinuation.</w:t>
      </w:r>
    </w:p>
    <w:p w14:paraId="787E8011">
      <w:pPr>
        <w:pStyle w:val="11"/>
        <w:numPr>
          <w:ilvl w:val="0"/>
          <w:numId w:val="2"/>
        </w:numPr>
        <w:tabs>
          <w:tab w:val="left" w:pos="405"/>
          <w:tab w:val="left" w:pos="416"/>
        </w:tabs>
        <w:spacing w:before="26" w:after="0" w:line="184" w:lineRule="auto"/>
        <w:ind w:left="416" w:right="8" w:hanging="258"/>
        <w:jc w:val="both"/>
        <w:rPr>
          <w:sz w:val="11"/>
        </w:rPr>
      </w:pPr>
      <w:r>
        <w:rPr>
          <w:color w:val="2B2A29"/>
          <w:spacing w:val="-2"/>
          <w:w w:val="110"/>
          <w:sz w:val="11"/>
        </w:rPr>
        <w:t>Investors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may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note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that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all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transactions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executed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through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Invest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Easy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such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"Online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Transactions"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(whether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on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our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website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or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through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any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other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application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using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internet)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"Transactions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through</w:t>
      </w:r>
      <w:r>
        <w:rPr>
          <w:color w:val="2B2A29"/>
          <w:spacing w:val="-4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call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center", "Transactions through SMS", "Transactions through Mobile Phone" or any other facility as offered by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NIMF from time to time using the IPIN / One Time Password (OTP) will be considered as transaction through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mentioned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broker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(ARN)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mentioned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on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this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"SIP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Enrollment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Details"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Form.</w:t>
      </w:r>
    </w:p>
    <w:p w14:paraId="66FEF59D">
      <w:pPr>
        <w:pStyle w:val="11"/>
        <w:numPr>
          <w:ilvl w:val="0"/>
          <w:numId w:val="2"/>
        </w:numPr>
        <w:tabs>
          <w:tab w:val="left" w:pos="413"/>
          <w:tab w:val="left" w:pos="415"/>
        </w:tabs>
        <w:spacing w:before="25" w:after="0" w:line="184" w:lineRule="auto"/>
        <w:ind w:left="415" w:right="12" w:hanging="275"/>
        <w:jc w:val="both"/>
        <w:rPr>
          <w:sz w:val="11"/>
        </w:rPr>
      </w:pPr>
      <w:r>
        <w:rPr>
          <w:color w:val="2B2A29"/>
          <w:spacing w:val="-4"/>
          <w:w w:val="110"/>
          <w:sz w:val="11"/>
        </w:rPr>
        <w:t>The Broker Code given in this mandate will be applicable for all the transactions done through Invest Easy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mode.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case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there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change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Broker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Code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then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are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requested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to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cancel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existing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mandate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and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register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fresh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mandate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with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us.</w:t>
      </w:r>
    </w:p>
    <w:p w14:paraId="423F67DC">
      <w:pPr>
        <w:pStyle w:val="11"/>
        <w:numPr>
          <w:ilvl w:val="0"/>
          <w:numId w:val="2"/>
        </w:numPr>
        <w:tabs>
          <w:tab w:val="left" w:pos="414"/>
        </w:tabs>
        <w:spacing w:before="0" w:after="0" w:line="130" w:lineRule="exact"/>
        <w:ind w:left="414" w:right="0" w:hanging="273"/>
        <w:jc w:val="both"/>
        <w:rPr>
          <w:sz w:val="11"/>
        </w:rPr>
      </w:pPr>
      <w:r>
        <w:rPr>
          <w:color w:val="2B2A29"/>
          <w:spacing w:val="-2"/>
          <w:w w:val="105"/>
          <w:sz w:val="11"/>
        </w:rPr>
        <w:t>For</w:t>
      </w:r>
      <w:r>
        <w:rPr>
          <w:color w:val="2B2A29"/>
          <w:spacing w:val="-12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Direct</w:t>
      </w:r>
      <w:r>
        <w:rPr>
          <w:color w:val="2B2A29"/>
          <w:spacing w:val="-11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Investment</w:t>
      </w:r>
      <w:r>
        <w:rPr>
          <w:color w:val="2B2A29"/>
          <w:spacing w:val="-12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Please</w:t>
      </w:r>
      <w:r>
        <w:rPr>
          <w:color w:val="2B2A29"/>
          <w:spacing w:val="-11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Mention</w:t>
      </w:r>
      <w:r>
        <w:rPr>
          <w:color w:val="2B2A29"/>
          <w:spacing w:val="-12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"Direct</w:t>
      </w:r>
      <w:r>
        <w:rPr>
          <w:color w:val="2B2A29"/>
          <w:spacing w:val="-11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</w:t>
      </w:r>
      <w:r>
        <w:rPr>
          <w:color w:val="2B2A29"/>
          <w:spacing w:val="-11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12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Column</w:t>
      </w:r>
      <w:r>
        <w:rPr>
          <w:color w:val="2B2A29"/>
          <w:spacing w:val="-11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"Name</w:t>
      </w:r>
      <w:r>
        <w:rPr>
          <w:color w:val="2B2A29"/>
          <w:spacing w:val="-12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&amp;</w:t>
      </w:r>
      <w:r>
        <w:rPr>
          <w:color w:val="2B2A29"/>
          <w:spacing w:val="-11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Broker</w:t>
      </w:r>
      <w:r>
        <w:rPr>
          <w:color w:val="2B2A29"/>
          <w:spacing w:val="-11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Code/ARN.</w:t>
      </w:r>
    </w:p>
    <w:p w14:paraId="290D98AC">
      <w:pPr>
        <w:pStyle w:val="11"/>
        <w:numPr>
          <w:ilvl w:val="0"/>
          <w:numId w:val="2"/>
        </w:numPr>
        <w:tabs>
          <w:tab w:val="left" w:pos="413"/>
          <w:tab w:val="left" w:pos="415"/>
        </w:tabs>
        <w:spacing w:before="23" w:after="0" w:line="184" w:lineRule="auto"/>
        <w:ind w:left="415" w:right="13" w:hanging="275"/>
        <w:jc w:val="both"/>
        <w:rPr>
          <w:sz w:val="11"/>
        </w:rPr>
      </w:pPr>
      <w:r>
        <w:rPr>
          <w:color w:val="2B2A29"/>
          <w:sz w:val="11"/>
        </w:rPr>
        <w:t>Investors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are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required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to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clearly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indicate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plans/options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application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form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scheme.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may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note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that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following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shall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be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applicable</w:t>
      </w:r>
      <w:r>
        <w:rPr>
          <w:color w:val="2B2A29"/>
          <w:spacing w:val="4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for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default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plan</w:t>
      </w:r>
    </w:p>
    <w:p w14:paraId="6C967691">
      <w:pPr>
        <w:pStyle w:val="9"/>
        <w:spacing w:before="5"/>
        <w:rPr>
          <w:sz w:val="2"/>
        </w:rPr>
      </w:pPr>
    </w:p>
    <w:tbl>
      <w:tblPr>
        <w:tblStyle w:val="8"/>
        <w:tblW w:w="0" w:type="auto"/>
        <w:tblInd w:w="440" w:type="dxa"/>
        <w:tblBorders>
          <w:top w:val="single" w:color="2B2A29" w:sz="4" w:space="0"/>
          <w:left w:val="single" w:color="2B2A29" w:sz="4" w:space="0"/>
          <w:bottom w:val="single" w:color="2B2A29" w:sz="4" w:space="0"/>
          <w:right w:val="single" w:color="2B2A29" w:sz="4" w:space="0"/>
          <w:insideH w:val="single" w:color="2B2A29" w:sz="4" w:space="0"/>
          <w:insideV w:val="single" w:color="2B2A2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"/>
        <w:gridCol w:w="1266"/>
        <w:gridCol w:w="1897"/>
        <w:gridCol w:w="1897"/>
      </w:tblGrid>
      <w:tr w14:paraId="00453B78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80" w:type="dxa"/>
          </w:tcPr>
          <w:p w14:paraId="7A472549">
            <w:pPr>
              <w:pStyle w:val="12"/>
              <w:spacing w:before="90"/>
              <w:ind w:left="7" w:right="1"/>
              <w:jc w:val="center"/>
              <w:rPr>
                <w:rFonts w:ascii="Cambria"/>
                <w:b/>
                <w:sz w:val="11"/>
              </w:rPr>
            </w:pPr>
            <w:r>
              <w:rPr>
                <w:rFonts w:ascii="Cambria"/>
                <w:b/>
                <w:color w:val="2B2A29"/>
                <w:spacing w:val="-5"/>
                <w:sz w:val="11"/>
              </w:rPr>
              <w:t>Sr</w:t>
            </w:r>
          </w:p>
        </w:tc>
        <w:tc>
          <w:tcPr>
            <w:tcW w:w="1266" w:type="dxa"/>
          </w:tcPr>
          <w:p w14:paraId="4527E0C7">
            <w:pPr>
              <w:pStyle w:val="12"/>
              <w:spacing w:before="15" w:line="235" w:lineRule="auto"/>
              <w:ind w:left="247" w:right="14" w:hanging="221"/>
              <w:rPr>
                <w:rFonts w:ascii="Cambria"/>
                <w:b/>
                <w:sz w:val="11"/>
              </w:rPr>
            </w:pPr>
            <w:r>
              <w:rPr>
                <w:rFonts w:ascii="Cambria"/>
                <w:b/>
                <w:color w:val="2B2A29"/>
                <w:sz w:val="11"/>
              </w:rPr>
              <w:t>Broker</w:t>
            </w:r>
            <w:r>
              <w:rPr>
                <w:rFonts w:ascii="Cambria"/>
                <w:b/>
                <w:color w:val="2B2A29"/>
                <w:spacing w:val="-7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sz w:val="11"/>
              </w:rPr>
              <w:t>Code</w:t>
            </w:r>
            <w:r>
              <w:rPr>
                <w:rFonts w:ascii="Cambria"/>
                <w:b/>
                <w:color w:val="2B2A29"/>
                <w:spacing w:val="-6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sz w:val="11"/>
              </w:rPr>
              <w:t>mentioned</w:t>
            </w:r>
            <w:r>
              <w:rPr>
                <w:rFonts w:ascii="Cambria"/>
                <w:b/>
                <w:color w:val="2B2A29"/>
                <w:spacing w:val="40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sz w:val="11"/>
              </w:rPr>
              <w:t>by the investor</w:t>
            </w:r>
          </w:p>
        </w:tc>
        <w:tc>
          <w:tcPr>
            <w:tcW w:w="1897" w:type="dxa"/>
          </w:tcPr>
          <w:p w14:paraId="68FC07C1">
            <w:pPr>
              <w:pStyle w:val="12"/>
              <w:spacing w:before="13" w:line="235" w:lineRule="auto"/>
              <w:ind w:left="725" w:right="221" w:hanging="169"/>
              <w:rPr>
                <w:rFonts w:ascii="Cambria"/>
                <w:b/>
                <w:sz w:val="11"/>
              </w:rPr>
            </w:pPr>
            <w:r>
              <w:rPr>
                <w:rFonts w:ascii="Cambria"/>
                <w:b/>
                <w:color w:val="2B2A29"/>
                <w:spacing w:val="-2"/>
                <w:w w:val="105"/>
                <w:sz w:val="11"/>
              </w:rPr>
              <w:t>Plan</w:t>
            </w:r>
            <w:r>
              <w:rPr>
                <w:rFonts w:ascii="Cambria"/>
                <w:b/>
                <w:color w:val="2B2A29"/>
                <w:spacing w:val="-5"/>
                <w:w w:val="105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spacing w:val="-2"/>
                <w:w w:val="105"/>
                <w:sz w:val="11"/>
              </w:rPr>
              <w:t>mentioned</w:t>
            </w:r>
            <w:r>
              <w:rPr>
                <w:rFonts w:ascii="Cambria"/>
                <w:b/>
                <w:color w:val="2B2A29"/>
                <w:spacing w:val="-4"/>
                <w:w w:val="105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spacing w:val="-2"/>
                <w:w w:val="105"/>
                <w:sz w:val="11"/>
              </w:rPr>
              <w:t>by</w:t>
            </w:r>
            <w:r>
              <w:rPr>
                <w:rFonts w:ascii="Cambria"/>
                <w:b/>
                <w:color w:val="2B2A29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w w:val="105"/>
                <w:sz w:val="11"/>
              </w:rPr>
              <w:t>the</w:t>
            </w:r>
            <w:r>
              <w:rPr>
                <w:rFonts w:ascii="Cambria"/>
                <w:b/>
                <w:color w:val="2B2A29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w w:val="105"/>
                <w:sz w:val="11"/>
              </w:rPr>
              <w:t>investor</w:t>
            </w:r>
          </w:p>
        </w:tc>
        <w:tc>
          <w:tcPr>
            <w:tcW w:w="1897" w:type="dxa"/>
          </w:tcPr>
          <w:p w14:paraId="4A95F2C7">
            <w:pPr>
              <w:pStyle w:val="12"/>
              <w:spacing w:before="14" w:line="235" w:lineRule="auto"/>
              <w:ind w:left="664" w:right="503" w:hanging="86"/>
              <w:rPr>
                <w:rFonts w:ascii="Cambria"/>
                <w:b/>
                <w:sz w:val="11"/>
              </w:rPr>
            </w:pPr>
            <w:r>
              <w:rPr>
                <w:rFonts w:ascii="Cambria"/>
                <w:b/>
                <w:color w:val="2B2A29"/>
                <w:w w:val="105"/>
                <w:sz w:val="11"/>
              </w:rPr>
              <w:t>Default</w:t>
            </w:r>
            <w:r>
              <w:rPr>
                <w:rFonts w:ascii="Cambria"/>
                <w:b/>
                <w:color w:val="2B2A29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w w:val="105"/>
                <w:sz w:val="11"/>
              </w:rPr>
              <w:t>Plan</w:t>
            </w:r>
            <w:r>
              <w:rPr>
                <w:rFonts w:ascii="Cambria"/>
                <w:b/>
                <w:color w:val="2B2A29"/>
                <w:spacing w:val="-6"/>
                <w:w w:val="105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w w:val="105"/>
                <w:sz w:val="11"/>
              </w:rPr>
              <w:t>to</w:t>
            </w:r>
            <w:r>
              <w:rPr>
                <w:rFonts w:ascii="Cambria"/>
                <w:b/>
                <w:color w:val="2B2A29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w w:val="105"/>
                <w:sz w:val="11"/>
              </w:rPr>
              <w:t>be</w:t>
            </w:r>
            <w:r>
              <w:rPr>
                <w:rFonts w:ascii="Cambria"/>
                <w:b/>
                <w:color w:val="2B2A29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mbria"/>
                <w:b/>
                <w:color w:val="2B2A29"/>
                <w:w w:val="105"/>
                <w:sz w:val="11"/>
              </w:rPr>
              <w:t>captured</w:t>
            </w:r>
          </w:p>
        </w:tc>
      </w:tr>
      <w:tr w14:paraId="70687E40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</w:trPr>
        <w:tc>
          <w:tcPr>
            <w:tcW w:w="280" w:type="dxa"/>
          </w:tcPr>
          <w:p w14:paraId="0D8061A6">
            <w:pPr>
              <w:pStyle w:val="12"/>
              <w:spacing w:line="110" w:lineRule="exact"/>
              <w:ind w:left="7"/>
              <w:jc w:val="center"/>
              <w:rPr>
                <w:sz w:val="11"/>
              </w:rPr>
            </w:pPr>
            <w:r>
              <w:rPr>
                <w:color w:val="2B2A29"/>
                <w:spacing w:val="-10"/>
                <w:w w:val="105"/>
                <w:sz w:val="11"/>
              </w:rPr>
              <w:t>1</w:t>
            </w:r>
          </w:p>
        </w:tc>
        <w:tc>
          <w:tcPr>
            <w:tcW w:w="1266" w:type="dxa"/>
          </w:tcPr>
          <w:p w14:paraId="5BA5CA94">
            <w:pPr>
              <w:pStyle w:val="12"/>
              <w:spacing w:before="3" w:line="128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w w:val="110"/>
                <w:sz w:val="11"/>
              </w:rPr>
              <w:t>Not</w:t>
            </w:r>
            <w:r>
              <w:rPr>
                <w:color w:val="2B2A29"/>
                <w:spacing w:val="-11"/>
                <w:w w:val="110"/>
                <w:sz w:val="11"/>
              </w:rPr>
              <w:t xml:space="preserve"> </w:t>
            </w:r>
            <w:r>
              <w:rPr>
                <w:color w:val="2B2A29"/>
                <w:spacing w:val="-2"/>
                <w:w w:val="110"/>
                <w:sz w:val="11"/>
              </w:rPr>
              <w:t>mentioned</w:t>
            </w:r>
          </w:p>
        </w:tc>
        <w:tc>
          <w:tcPr>
            <w:tcW w:w="1897" w:type="dxa"/>
          </w:tcPr>
          <w:p w14:paraId="455FC9FA">
            <w:pPr>
              <w:pStyle w:val="12"/>
              <w:spacing w:before="3" w:line="128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w w:val="110"/>
                <w:sz w:val="11"/>
              </w:rPr>
              <w:t>Not</w:t>
            </w:r>
            <w:r>
              <w:rPr>
                <w:color w:val="2B2A29"/>
                <w:spacing w:val="-11"/>
                <w:w w:val="110"/>
                <w:sz w:val="11"/>
              </w:rPr>
              <w:t xml:space="preserve"> </w:t>
            </w:r>
            <w:r>
              <w:rPr>
                <w:color w:val="2B2A29"/>
                <w:spacing w:val="-2"/>
                <w:w w:val="110"/>
                <w:sz w:val="11"/>
              </w:rPr>
              <w:t>mentioned</w:t>
            </w:r>
          </w:p>
        </w:tc>
        <w:tc>
          <w:tcPr>
            <w:tcW w:w="1897" w:type="dxa"/>
          </w:tcPr>
          <w:p w14:paraId="2BF83714">
            <w:pPr>
              <w:pStyle w:val="12"/>
              <w:spacing w:before="3" w:line="128" w:lineRule="exact"/>
              <w:ind w:left="77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6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</w:tr>
      <w:tr w14:paraId="36FA3A4E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</w:trPr>
        <w:tc>
          <w:tcPr>
            <w:tcW w:w="280" w:type="dxa"/>
          </w:tcPr>
          <w:p w14:paraId="38343534">
            <w:pPr>
              <w:pStyle w:val="12"/>
              <w:spacing w:line="112" w:lineRule="exact"/>
              <w:ind w:left="7"/>
              <w:jc w:val="center"/>
              <w:rPr>
                <w:sz w:val="11"/>
              </w:rPr>
            </w:pPr>
            <w:r>
              <w:rPr>
                <w:color w:val="2B2A29"/>
                <w:spacing w:val="-10"/>
                <w:w w:val="105"/>
                <w:sz w:val="11"/>
              </w:rPr>
              <w:t>2</w:t>
            </w:r>
          </w:p>
        </w:tc>
        <w:tc>
          <w:tcPr>
            <w:tcW w:w="1266" w:type="dxa"/>
          </w:tcPr>
          <w:p w14:paraId="29A631B9">
            <w:pPr>
              <w:pStyle w:val="12"/>
              <w:spacing w:before="3" w:line="127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w w:val="110"/>
                <w:sz w:val="11"/>
              </w:rPr>
              <w:t>Not</w:t>
            </w:r>
            <w:r>
              <w:rPr>
                <w:color w:val="2B2A29"/>
                <w:spacing w:val="-11"/>
                <w:w w:val="110"/>
                <w:sz w:val="11"/>
              </w:rPr>
              <w:t xml:space="preserve"> </w:t>
            </w:r>
            <w:r>
              <w:rPr>
                <w:color w:val="2B2A29"/>
                <w:spacing w:val="-2"/>
                <w:w w:val="110"/>
                <w:sz w:val="11"/>
              </w:rPr>
              <w:t>mentioned</w:t>
            </w:r>
          </w:p>
        </w:tc>
        <w:tc>
          <w:tcPr>
            <w:tcW w:w="1897" w:type="dxa"/>
          </w:tcPr>
          <w:p w14:paraId="1A13BE2A">
            <w:pPr>
              <w:pStyle w:val="12"/>
              <w:spacing w:before="3" w:line="127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6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  <w:tc>
          <w:tcPr>
            <w:tcW w:w="1897" w:type="dxa"/>
          </w:tcPr>
          <w:p w14:paraId="0F9E8850">
            <w:pPr>
              <w:pStyle w:val="12"/>
              <w:spacing w:before="3" w:line="127" w:lineRule="exact"/>
              <w:ind w:left="77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6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</w:tr>
      <w:tr w14:paraId="031EF5D7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</w:trPr>
        <w:tc>
          <w:tcPr>
            <w:tcW w:w="280" w:type="dxa"/>
          </w:tcPr>
          <w:p w14:paraId="57F2C237">
            <w:pPr>
              <w:pStyle w:val="12"/>
              <w:spacing w:line="115" w:lineRule="exact"/>
              <w:ind w:left="7"/>
              <w:jc w:val="center"/>
              <w:rPr>
                <w:sz w:val="11"/>
              </w:rPr>
            </w:pPr>
            <w:r>
              <w:rPr>
                <w:color w:val="2B2A29"/>
                <w:spacing w:val="-10"/>
                <w:w w:val="105"/>
                <w:sz w:val="11"/>
              </w:rPr>
              <w:t>3</w:t>
            </w:r>
          </w:p>
        </w:tc>
        <w:tc>
          <w:tcPr>
            <w:tcW w:w="1266" w:type="dxa"/>
          </w:tcPr>
          <w:p w14:paraId="7C9BE05C">
            <w:pPr>
              <w:pStyle w:val="12"/>
              <w:spacing w:before="4" w:line="126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w w:val="110"/>
                <w:sz w:val="11"/>
              </w:rPr>
              <w:t>Not</w:t>
            </w:r>
            <w:r>
              <w:rPr>
                <w:color w:val="2B2A29"/>
                <w:spacing w:val="-11"/>
                <w:w w:val="110"/>
                <w:sz w:val="11"/>
              </w:rPr>
              <w:t xml:space="preserve"> </w:t>
            </w:r>
            <w:r>
              <w:rPr>
                <w:color w:val="2B2A29"/>
                <w:spacing w:val="-2"/>
                <w:w w:val="110"/>
                <w:sz w:val="11"/>
              </w:rPr>
              <w:t>mentioned</w:t>
            </w:r>
          </w:p>
        </w:tc>
        <w:tc>
          <w:tcPr>
            <w:tcW w:w="1897" w:type="dxa"/>
          </w:tcPr>
          <w:p w14:paraId="710E04F5">
            <w:pPr>
              <w:pStyle w:val="12"/>
              <w:spacing w:before="4" w:line="127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Regular</w:t>
            </w:r>
            <w:r>
              <w:rPr>
                <w:color w:val="2B2A29"/>
                <w:spacing w:val="-10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Plan/Other</w:t>
            </w:r>
            <w:r>
              <w:rPr>
                <w:color w:val="2B2A29"/>
                <w:spacing w:val="-9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than</w:t>
            </w:r>
            <w:r>
              <w:rPr>
                <w:color w:val="2B2A29"/>
                <w:spacing w:val="-10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9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  <w:tc>
          <w:tcPr>
            <w:tcW w:w="1897" w:type="dxa"/>
          </w:tcPr>
          <w:p w14:paraId="17BEAB45">
            <w:pPr>
              <w:pStyle w:val="12"/>
              <w:spacing w:before="4" w:line="127" w:lineRule="exact"/>
              <w:ind w:left="77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6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</w:tr>
      <w:tr w14:paraId="16C8CA12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</w:trPr>
        <w:tc>
          <w:tcPr>
            <w:tcW w:w="280" w:type="dxa"/>
          </w:tcPr>
          <w:p w14:paraId="48A0B6B2">
            <w:pPr>
              <w:pStyle w:val="12"/>
              <w:spacing w:line="117" w:lineRule="exact"/>
              <w:ind w:left="7"/>
              <w:jc w:val="center"/>
              <w:rPr>
                <w:sz w:val="11"/>
              </w:rPr>
            </w:pPr>
            <w:r>
              <w:rPr>
                <w:color w:val="2B2A29"/>
                <w:spacing w:val="-10"/>
                <w:w w:val="105"/>
                <w:sz w:val="11"/>
              </w:rPr>
              <w:t>4</w:t>
            </w:r>
          </w:p>
        </w:tc>
        <w:tc>
          <w:tcPr>
            <w:tcW w:w="1266" w:type="dxa"/>
          </w:tcPr>
          <w:p w14:paraId="0206400A">
            <w:pPr>
              <w:pStyle w:val="12"/>
              <w:spacing w:before="4" w:line="126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spacing w:val="-2"/>
                <w:w w:val="110"/>
                <w:sz w:val="11"/>
              </w:rPr>
              <w:t>Mentioned</w:t>
            </w:r>
          </w:p>
        </w:tc>
        <w:tc>
          <w:tcPr>
            <w:tcW w:w="1897" w:type="dxa"/>
          </w:tcPr>
          <w:p w14:paraId="704A99E5">
            <w:pPr>
              <w:pStyle w:val="12"/>
              <w:spacing w:before="4" w:line="126" w:lineRule="exact"/>
              <w:ind w:left="8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6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  <w:tc>
          <w:tcPr>
            <w:tcW w:w="1897" w:type="dxa"/>
          </w:tcPr>
          <w:p w14:paraId="47E4BE69">
            <w:pPr>
              <w:pStyle w:val="12"/>
              <w:spacing w:before="4" w:line="126" w:lineRule="exact"/>
              <w:ind w:left="77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6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</w:tr>
      <w:tr w14:paraId="572A9B4F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</w:trPr>
        <w:tc>
          <w:tcPr>
            <w:tcW w:w="280" w:type="dxa"/>
          </w:tcPr>
          <w:p w14:paraId="71BBB5A3">
            <w:pPr>
              <w:pStyle w:val="12"/>
              <w:spacing w:line="120" w:lineRule="exact"/>
              <w:ind w:left="7"/>
              <w:jc w:val="center"/>
              <w:rPr>
                <w:sz w:val="11"/>
              </w:rPr>
            </w:pPr>
            <w:r>
              <w:rPr>
                <w:color w:val="2B2A29"/>
                <w:spacing w:val="-10"/>
                <w:w w:val="105"/>
                <w:sz w:val="11"/>
              </w:rPr>
              <w:t>5</w:t>
            </w:r>
          </w:p>
        </w:tc>
        <w:tc>
          <w:tcPr>
            <w:tcW w:w="1266" w:type="dxa"/>
          </w:tcPr>
          <w:p w14:paraId="259EA18B">
            <w:pPr>
              <w:pStyle w:val="12"/>
              <w:spacing w:before="5" w:line="126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spacing w:val="-2"/>
                <w:w w:val="105"/>
                <w:sz w:val="11"/>
              </w:rPr>
              <w:t>Direct</w:t>
            </w:r>
          </w:p>
        </w:tc>
        <w:tc>
          <w:tcPr>
            <w:tcW w:w="1897" w:type="dxa"/>
          </w:tcPr>
          <w:p w14:paraId="09AFC91C">
            <w:pPr>
              <w:pStyle w:val="12"/>
              <w:spacing w:before="5" w:line="126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w w:val="110"/>
                <w:sz w:val="11"/>
              </w:rPr>
              <w:t>Not</w:t>
            </w:r>
            <w:r>
              <w:rPr>
                <w:color w:val="2B2A29"/>
                <w:spacing w:val="-11"/>
                <w:w w:val="110"/>
                <w:sz w:val="11"/>
              </w:rPr>
              <w:t xml:space="preserve"> </w:t>
            </w:r>
            <w:r>
              <w:rPr>
                <w:color w:val="2B2A29"/>
                <w:spacing w:val="-2"/>
                <w:w w:val="110"/>
                <w:sz w:val="11"/>
              </w:rPr>
              <w:t>mentioned</w:t>
            </w:r>
          </w:p>
        </w:tc>
        <w:tc>
          <w:tcPr>
            <w:tcW w:w="1897" w:type="dxa"/>
          </w:tcPr>
          <w:p w14:paraId="1A4BFA01">
            <w:pPr>
              <w:pStyle w:val="12"/>
              <w:spacing w:before="5" w:line="126" w:lineRule="exact"/>
              <w:ind w:left="77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6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</w:tr>
      <w:tr w14:paraId="39E1CB3A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</w:trPr>
        <w:tc>
          <w:tcPr>
            <w:tcW w:w="280" w:type="dxa"/>
          </w:tcPr>
          <w:p w14:paraId="52C254F3">
            <w:pPr>
              <w:pStyle w:val="12"/>
              <w:spacing w:line="122" w:lineRule="exact"/>
              <w:ind w:left="7"/>
              <w:jc w:val="center"/>
              <w:rPr>
                <w:sz w:val="11"/>
              </w:rPr>
            </w:pPr>
            <w:r>
              <w:rPr>
                <w:color w:val="2B2A29"/>
                <w:spacing w:val="-10"/>
                <w:w w:val="105"/>
                <w:sz w:val="11"/>
              </w:rPr>
              <w:t>6</w:t>
            </w:r>
          </w:p>
        </w:tc>
        <w:tc>
          <w:tcPr>
            <w:tcW w:w="1266" w:type="dxa"/>
          </w:tcPr>
          <w:p w14:paraId="7BC4D28C">
            <w:pPr>
              <w:pStyle w:val="12"/>
              <w:spacing w:before="5" w:line="125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spacing w:val="-2"/>
                <w:w w:val="105"/>
                <w:sz w:val="11"/>
              </w:rPr>
              <w:t>Direct</w:t>
            </w:r>
          </w:p>
        </w:tc>
        <w:tc>
          <w:tcPr>
            <w:tcW w:w="1897" w:type="dxa"/>
          </w:tcPr>
          <w:p w14:paraId="48FFE408">
            <w:pPr>
              <w:pStyle w:val="12"/>
              <w:spacing w:before="5" w:line="125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Regular</w:t>
            </w:r>
            <w:r>
              <w:rPr>
                <w:color w:val="2B2A29"/>
                <w:spacing w:val="-10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Plan/Other</w:t>
            </w:r>
            <w:r>
              <w:rPr>
                <w:color w:val="2B2A29"/>
                <w:spacing w:val="-9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than</w:t>
            </w:r>
            <w:r>
              <w:rPr>
                <w:color w:val="2B2A29"/>
                <w:spacing w:val="-10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9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  <w:tc>
          <w:tcPr>
            <w:tcW w:w="1897" w:type="dxa"/>
          </w:tcPr>
          <w:p w14:paraId="65D33B5E">
            <w:pPr>
              <w:pStyle w:val="12"/>
              <w:spacing w:before="5" w:line="125" w:lineRule="exact"/>
              <w:ind w:left="77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6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</w:tr>
      <w:tr w14:paraId="42C77C00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</w:trPr>
        <w:tc>
          <w:tcPr>
            <w:tcW w:w="280" w:type="dxa"/>
          </w:tcPr>
          <w:p w14:paraId="77018544">
            <w:pPr>
              <w:pStyle w:val="12"/>
              <w:spacing w:line="125" w:lineRule="exact"/>
              <w:ind w:left="7"/>
              <w:jc w:val="center"/>
              <w:rPr>
                <w:sz w:val="11"/>
              </w:rPr>
            </w:pPr>
            <w:r>
              <w:rPr>
                <w:color w:val="2B2A29"/>
                <w:spacing w:val="-10"/>
                <w:w w:val="105"/>
                <w:sz w:val="11"/>
              </w:rPr>
              <w:t>7</w:t>
            </w:r>
          </w:p>
        </w:tc>
        <w:tc>
          <w:tcPr>
            <w:tcW w:w="1266" w:type="dxa"/>
          </w:tcPr>
          <w:p w14:paraId="037C4127">
            <w:pPr>
              <w:pStyle w:val="12"/>
              <w:spacing w:before="6" w:line="125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spacing w:val="-2"/>
                <w:w w:val="110"/>
                <w:sz w:val="11"/>
              </w:rPr>
              <w:t>Mentioned</w:t>
            </w:r>
          </w:p>
        </w:tc>
        <w:tc>
          <w:tcPr>
            <w:tcW w:w="1897" w:type="dxa"/>
          </w:tcPr>
          <w:p w14:paraId="68615680">
            <w:pPr>
              <w:pStyle w:val="12"/>
              <w:spacing w:before="6" w:line="125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Regular</w:t>
            </w:r>
            <w:r>
              <w:rPr>
                <w:color w:val="2B2A29"/>
                <w:spacing w:val="-10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Plan/Other</w:t>
            </w:r>
            <w:r>
              <w:rPr>
                <w:color w:val="2B2A29"/>
                <w:spacing w:val="-9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than</w:t>
            </w:r>
            <w:r>
              <w:rPr>
                <w:color w:val="2B2A29"/>
                <w:spacing w:val="-10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9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  <w:tc>
          <w:tcPr>
            <w:tcW w:w="1897" w:type="dxa"/>
          </w:tcPr>
          <w:p w14:paraId="6570D927">
            <w:pPr>
              <w:pStyle w:val="12"/>
              <w:spacing w:before="6" w:line="125" w:lineRule="exact"/>
              <w:ind w:left="77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Regular</w:t>
            </w:r>
            <w:r>
              <w:rPr>
                <w:color w:val="2B2A29"/>
                <w:spacing w:val="-10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Plan/Other</w:t>
            </w:r>
            <w:r>
              <w:rPr>
                <w:color w:val="2B2A29"/>
                <w:spacing w:val="-9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than</w:t>
            </w:r>
            <w:r>
              <w:rPr>
                <w:color w:val="2B2A29"/>
                <w:spacing w:val="-10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9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</w:tr>
      <w:tr w14:paraId="67A568AC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</w:trPr>
        <w:tc>
          <w:tcPr>
            <w:tcW w:w="280" w:type="dxa"/>
          </w:tcPr>
          <w:p w14:paraId="2A48EA18">
            <w:pPr>
              <w:pStyle w:val="12"/>
              <w:spacing w:line="127" w:lineRule="exact"/>
              <w:ind w:left="7"/>
              <w:jc w:val="center"/>
              <w:rPr>
                <w:sz w:val="11"/>
              </w:rPr>
            </w:pPr>
            <w:r>
              <w:rPr>
                <w:color w:val="2B2A29"/>
                <w:spacing w:val="-10"/>
                <w:w w:val="105"/>
                <w:sz w:val="11"/>
              </w:rPr>
              <w:t>8</w:t>
            </w:r>
          </w:p>
        </w:tc>
        <w:tc>
          <w:tcPr>
            <w:tcW w:w="1266" w:type="dxa"/>
          </w:tcPr>
          <w:p w14:paraId="02DE1352">
            <w:pPr>
              <w:pStyle w:val="12"/>
              <w:spacing w:before="6" w:line="122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spacing w:val="-2"/>
                <w:w w:val="110"/>
                <w:sz w:val="11"/>
              </w:rPr>
              <w:t>Mentioned</w:t>
            </w:r>
          </w:p>
        </w:tc>
        <w:tc>
          <w:tcPr>
            <w:tcW w:w="1897" w:type="dxa"/>
            <w:tcBorders>
              <w:bottom w:val="single" w:color="2B2A29" w:sz="6" w:space="0"/>
            </w:tcBorders>
          </w:tcPr>
          <w:p w14:paraId="293A921A">
            <w:pPr>
              <w:pStyle w:val="12"/>
              <w:spacing w:before="6" w:line="122" w:lineRule="exact"/>
              <w:ind w:left="9"/>
              <w:jc w:val="center"/>
              <w:rPr>
                <w:sz w:val="11"/>
              </w:rPr>
            </w:pPr>
            <w:r>
              <w:rPr>
                <w:color w:val="2B2A29"/>
                <w:w w:val="110"/>
                <w:sz w:val="11"/>
              </w:rPr>
              <w:t>Not</w:t>
            </w:r>
            <w:r>
              <w:rPr>
                <w:color w:val="2B2A29"/>
                <w:spacing w:val="-11"/>
                <w:w w:val="110"/>
                <w:sz w:val="11"/>
              </w:rPr>
              <w:t xml:space="preserve"> </w:t>
            </w:r>
            <w:r>
              <w:rPr>
                <w:color w:val="2B2A29"/>
                <w:spacing w:val="-2"/>
                <w:w w:val="110"/>
                <w:sz w:val="11"/>
              </w:rPr>
              <w:t>mentioned</w:t>
            </w:r>
          </w:p>
        </w:tc>
        <w:tc>
          <w:tcPr>
            <w:tcW w:w="1897" w:type="dxa"/>
            <w:tcBorders>
              <w:bottom w:val="single" w:color="2B2A29" w:sz="6" w:space="0"/>
            </w:tcBorders>
          </w:tcPr>
          <w:p w14:paraId="52C3BD30">
            <w:pPr>
              <w:pStyle w:val="12"/>
              <w:spacing w:before="6" w:line="122" w:lineRule="exact"/>
              <w:ind w:left="77"/>
              <w:jc w:val="center"/>
              <w:rPr>
                <w:sz w:val="11"/>
              </w:rPr>
            </w:pPr>
            <w:r>
              <w:rPr>
                <w:color w:val="2B2A29"/>
                <w:w w:val="105"/>
                <w:sz w:val="11"/>
              </w:rPr>
              <w:t>Regular</w:t>
            </w:r>
            <w:r>
              <w:rPr>
                <w:color w:val="2B2A29"/>
                <w:spacing w:val="-10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Plan/Other</w:t>
            </w:r>
            <w:r>
              <w:rPr>
                <w:color w:val="2B2A29"/>
                <w:spacing w:val="-9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than</w:t>
            </w:r>
            <w:r>
              <w:rPr>
                <w:color w:val="2B2A29"/>
                <w:spacing w:val="-10"/>
                <w:w w:val="105"/>
                <w:sz w:val="11"/>
              </w:rPr>
              <w:t xml:space="preserve"> </w:t>
            </w:r>
            <w:r>
              <w:rPr>
                <w:color w:val="2B2A29"/>
                <w:w w:val="105"/>
                <w:sz w:val="11"/>
              </w:rPr>
              <w:t>Direct</w:t>
            </w:r>
            <w:r>
              <w:rPr>
                <w:color w:val="2B2A29"/>
                <w:spacing w:val="-9"/>
                <w:w w:val="105"/>
                <w:sz w:val="11"/>
              </w:rPr>
              <w:t xml:space="preserve"> </w:t>
            </w:r>
            <w:r>
              <w:rPr>
                <w:color w:val="2B2A29"/>
                <w:spacing w:val="-4"/>
                <w:w w:val="105"/>
                <w:sz w:val="11"/>
              </w:rPr>
              <w:t>Plan</w:t>
            </w:r>
          </w:p>
        </w:tc>
      </w:tr>
    </w:tbl>
    <w:p w14:paraId="00745E99">
      <w:pPr>
        <w:pStyle w:val="9"/>
        <w:spacing w:before="98" w:line="184" w:lineRule="auto"/>
        <w:ind w:left="409" w:right="18" w:firstLine="9"/>
        <w:jc w:val="both"/>
      </w:pPr>
      <w:r>
        <w:rPr>
          <w:color w:val="2B2A29"/>
        </w:rPr>
        <w:t>In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cases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of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wrong/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invalid/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incomplete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ARN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codes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mentioned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on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application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form,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application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shall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be</w:t>
      </w:r>
      <w:r>
        <w:rPr>
          <w:color w:val="2B2A29"/>
          <w:spacing w:val="40"/>
        </w:rPr>
        <w:t xml:space="preserve"> </w:t>
      </w:r>
      <w:r>
        <w:rPr>
          <w:color w:val="2B2A29"/>
        </w:rPr>
        <w:t>processed</w:t>
      </w:r>
      <w:r>
        <w:rPr>
          <w:color w:val="2B2A29"/>
          <w:spacing w:val="-4"/>
        </w:rPr>
        <w:t xml:space="preserve"> </w:t>
      </w:r>
      <w:r>
        <w:rPr>
          <w:color w:val="2B2A29"/>
        </w:rPr>
        <w:t>under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Regular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Plan.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AMC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shall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contact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and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obtain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correct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ARN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code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within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30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calendar</w:t>
      </w:r>
      <w:r>
        <w:rPr>
          <w:color w:val="2B2A29"/>
          <w:spacing w:val="-4"/>
        </w:rPr>
        <w:t xml:space="preserve"> </w:t>
      </w:r>
      <w:r>
        <w:rPr>
          <w:color w:val="2B2A29"/>
        </w:rPr>
        <w:t>days</w:t>
      </w:r>
      <w:r>
        <w:rPr>
          <w:color w:val="2B2A29"/>
          <w:spacing w:val="40"/>
        </w:rPr>
        <w:t xml:space="preserve"> </w:t>
      </w:r>
      <w:r>
        <w:rPr>
          <w:color w:val="2B2A29"/>
        </w:rPr>
        <w:t>of the receipt of the application form from the investor/distributor. In case, the correct code is not received</w:t>
      </w:r>
      <w:r>
        <w:rPr>
          <w:color w:val="2B2A29"/>
          <w:spacing w:val="40"/>
          <w:w w:val="110"/>
        </w:rPr>
        <w:t xml:space="preserve"> </w:t>
      </w:r>
      <w:r>
        <w:rPr>
          <w:color w:val="2B2A29"/>
          <w:w w:val="110"/>
        </w:rPr>
        <w:t>within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30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calendar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days,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the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AMC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shall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reprocess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the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transaction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under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Direct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Plan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from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the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date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of</w:t>
      </w:r>
      <w:r>
        <w:rPr>
          <w:color w:val="2B2A29"/>
          <w:spacing w:val="40"/>
          <w:w w:val="110"/>
        </w:rPr>
        <w:t xml:space="preserve"> </w:t>
      </w:r>
      <w:r>
        <w:rPr>
          <w:color w:val="2B2A29"/>
        </w:rPr>
        <w:t>application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without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any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exit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load.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Similarly,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in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absence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of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clear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indication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as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to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choice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of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option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(Growth</w:t>
      </w:r>
      <w:r>
        <w:rPr>
          <w:color w:val="2B2A29"/>
          <w:spacing w:val="40"/>
          <w:w w:val="110"/>
        </w:rPr>
        <w:t xml:space="preserve"> </w:t>
      </w:r>
      <w:r>
        <w:rPr>
          <w:color w:val="2B2A29"/>
          <w:spacing w:val="-4"/>
          <w:w w:val="110"/>
        </w:rPr>
        <w:t>or Dividend Payout), by default, the units will be allotted under the Growth Option of the default /selected</w:t>
      </w:r>
      <w:r>
        <w:rPr>
          <w:color w:val="2B2A29"/>
          <w:spacing w:val="40"/>
          <w:w w:val="110"/>
        </w:rPr>
        <w:t xml:space="preserve"> </w:t>
      </w:r>
      <w:r>
        <w:rPr>
          <w:color w:val="2B2A29"/>
          <w:w w:val="110"/>
        </w:rPr>
        <w:t>plan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of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the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scheme.</w:t>
      </w:r>
    </w:p>
    <w:p w14:paraId="34C46315">
      <w:pPr>
        <w:pStyle w:val="11"/>
        <w:numPr>
          <w:ilvl w:val="0"/>
          <w:numId w:val="2"/>
        </w:numPr>
        <w:tabs>
          <w:tab w:val="left" w:pos="412"/>
          <w:tab w:val="left" w:pos="414"/>
        </w:tabs>
        <w:spacing w:before="26" w:after="0" w:line="184" w:lineRule="auto"/>
        <w:ind w:left="414" w:right="14" w:hanging="275"/>
        <w:jc w:val="both"/>
        <w:rPr>
          <w:sz w:val="11"/>
        </w:rPr>
      </w:pPr>
      <w:r>
        <w:rPr>
          <w:color w:val="2B2A29"/>
          <w:sz w:val="11"/>
        </w:rPr>
        <w:t>Applications should be submitted at any of the Designated Investor Service Centre (DISCs) of NAM India or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KFin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Technologies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Pvt.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Ltd</w:t>
      </w:r>
    </w:p>
    <w:p w14:paraId="153680D6">
      <w:pPr>
        <w:pStyle w:val="11"/>
        <w:numPr>
          <w:ilvl w:val="0"/>
          <w:numId w:val="2"/>
        </w:numPr>
        <w:tabs>
          <w:tab w:val="left" w:pos="412"/>
          <w:tab w:val="left" w:pos="414"/>
        </w:tabs>
        <w:spacing w:before="26" w:after="0" w:line="184" w:lineRule="auto"/>
        <w:ind w:left="414" w:right="14" w:hanging="275"/>
        <w:jc w:val="both"/>
        <w:rPr>
          <w:sz w:val="11"/>
        </w:rPr>
      </w:pPr>
      <w:r>
        <w:rPr>
          <w:color w:val="2B2A29"/>
          <w:spacing w:val="-2"/>
          <w:w w:val="110"/>
          <w:sz w:val="11"/>
        </w:rPr>
        <w:t>Existing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unit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holders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should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note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that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unit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holders'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details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mode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holding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(single,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jointly,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anyone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or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survivor)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will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be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as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per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the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existing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Account.</w:t>
      </w:r>
    </w:p>
    <w:p w14:paraId="11F6E0B8">
      <w:pPr>
        <w:pStyle w:val="11"/>
        <w:numPr>
          <w:ilvl w:val="0"/>
          <w:numId w:val="2"/>
        </w:numPr>
        <w:tabs>
          <w:tab w:val="left" w:pos="413"/>
        </w:tabs>
        <w:spacing w:before="25" w:after="0" w:line="184" w:lineRule="auto"/>
        <w:ind w:left="413" w:right="14" w:hanging="274"/>
        <w:jc w:val="both"/>
        <w:rPr>
          <w:sz w:val="11"/>
        </w:rPr>
      </w:pPr>
      <w:r>
        <w:rPr>
          <w:color w:val="2B2A29"/>
          <w:spacing w:val="-4"/>
          <w:w w:val="110"/>
          <w:sz w:val="11"/>
        </w:rPr>
        <w:t>NAM India reserves the right to reject any application without assigning any reason thereof. NAM India in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consultation with Trustees reserves the right to withdraw these offerings, modify the procedure, frequency,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dates, load structure in accordance with the SEBI Regulations and any such change will be applicable only to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units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transacted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pursuant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such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change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on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prospective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basis.</w:t>
      </w:r>
    </w:p>
    <w:p w14:paraId="77D319CE">
      <w:pPr>
        <w:pStyle w:val="11"/>
        <w:numPr>
          <w:ilvl w:val="0"/>
          <w:numId w:val="2"/>
        </w:numPr>
        <w:tabs>
          <w:tab w:val="left" w:pos="409"/>
          <w:tab w:val="left" w:pos="411"/>
        </w:tabs>
        <w:spacing w:before="26" w:after="0" w:line="184" w:lineRule="auto"/>
        <w:ind w:left="411" w:right="18" w:hanging="275"/>
        <w:jc w:val="both"/>
        <w:rPr>
          <w:sz w:val="11"/>
        </w:rPr>
      </w:pPr>
      <w:r>
        <w:rPr>
          <w:color w:val="2B2A29"/>
          <w:sz w:val="11"/>
        </w:rPr>
        <w:t>No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entry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load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will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be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charged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with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effect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from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August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1,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2009.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Exit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Load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as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applicable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respective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Scheme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at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the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time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of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enrolment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of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SIP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will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be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applicable.</w:t>
      </w:r>
    </w:p>
    <w:p w14:paraId="4B966876">
      <w:pPr>
        <w:pStyle w:val="11"/>
        <w:numPr>
          <w:ilvl w:val="0"/>
          <w:numId w:val="2"/>
        </w:numPr>
        <w:tabs>
          <w:tab w:val="left" w:pos="411"/>
        </w:tabs>
        <w:spacing w:before="25" w:after="0" w:line="184" w:lineRule="auto"/>
        <w:ind w:left="411" w:right="15" w:hanging="273"/>
        <w:jc w:val="both"/>
        <w:rPr>
          <w:sz w:val="11"/>
        </w:rPr>
      </w:pPr>
      <w:r>
        <w:rPr>
          <w:sz w:val="11"/>
        </w:rPr>
        <mc:AlternateContent>
          <mc:Choice Requires="wpg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645795</wp:posOffset>
                </wp:positionV>
                <wp:extent cx="7560310" cy="100330"/>
                <wp:effectExtent l="0" t="0" r="0" b="0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09" cy="100330"/>
                          <a:chOff x="0" y="0"/>
                          <a:chExt cx="7560309" cy="100330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51943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B2A29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474" y="0"/>
                            <a:ext cx="123126" cy="100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5404" y="0"/>
                            <a:ext cx="123126" cy="100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50.85pt;height:7.9pt;width:595.3pt;mso-position-horizontal-relative:page;z-index:251686912;mso-width-relative:page;mso-height-relative:page;" coordsize="7560309,100330" o:gfxdata="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">
                <o:lock v:ext="edit" aspectratio="f"/>
                <v:shape id="Graphic 479" o:spid="_x0000_s1026" o:spt="100" style="position:absolute;left:0;top:51943;height:1270;width:7560309;" filled="f" stroked="t" coordsize="7560309,1" o:gfxdata="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aYFYvQAA&#10;ANwAAAAPAAAAAAAAAAEAIAAAACIAAABkcnMvZG93bnJldi54bWxQSwECFAAUAAAACACHTuJAMy8F&#10;njsAAAA5AAAAEAAAAAAAAAABACAAAAAMAQAAZHJzL3NoYXBleG1sLnhtbFBLBQYAAAAABgAGAFsB&#10;AAC2AwAAAAA=&#10;" path="m0,0l7560005,0e">
                  <v:fill on="f" focussize="0,0"/>
                  <v:stroke weight="0.5pt" color="#2B2A29" joinstyle="round" dashstyle="3 1"/>
                  <v:imagedata o:title=""/>
                  <o:lock v:ext="edit" aspectratio="f"/>
                  <v:textbox inset="0mm,0mm,0mm,0mm"/>
                </v:shape>
                <v:shape id="Image 480" o:spid="_x0000_s1026" o:spt="75" type="#_x0000_t75" style="position:absolute;left:621474;top:0;height:100202;width:123126;" filled="f" o:preferrelative="t" stroked="f" coordsize="21600,21600" o:gfxdata="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RQW+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5" o:title=""/>
                  <o:lock v:ext="edit" aspectratio="f"/>
                </v:shape>
                <v:shape id="Image 481" o:spid="_x0000_s1026" o:spt="75" type="#_x0000_t75" style="position:absolute;left:6815404;top:0;height:100202;width:123126;" filled="f" o:preferrelative="t" stroked="f" coordsize="21600,21600" o:gfxdata="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vz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6" o:title=""/>
                  <o:lock v:ext="edit" aspectratio="f"/>
                </v:shape>
              </v:group>
            </w:pict>
          </mc:Fallback>
        </mc:AlternateContent>
      </w:r>
      <w:r>
        <w:rPr>
          <w:color w:val="2B2A29"/>
          <w:spacing w:val="-2"/>
          <w:w w:val="110"/>
          <w:sz w:val="11"/>
        </w:rPr>
        <w:t>In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order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transact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through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Call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Center,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SMS,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online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mode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whether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through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NIMF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website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or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any</w:t>
      </w:r>
      <w:r>
        <w:rPr>
          <w:color w:val="2B2A29"/>
          <w:spacing w:val="-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other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application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using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internet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and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/or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through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Mobile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or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any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other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device,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needs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to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have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IPIN,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issued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by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NAM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India.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By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filling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this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form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will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be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issued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IPIN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by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default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case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has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not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opted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for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same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earlier.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This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IPIN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can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also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used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by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investor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Transact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Online.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If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only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email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id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investor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is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registered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with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NAM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India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/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NIMF,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investor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can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execute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Transaction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through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Call</w:t>
      </w:r>
      <w:r>
        <w:rPr>
          <w:color w:val="2B2A29"/>
          <w:spacing w:val="-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Center,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Transaction through mobile WAP (Web Access Portal) Site, Transaction through NIMF website. If only the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mobile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number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investor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is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registered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with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NAM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India/NIMF,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investor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can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execute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transaction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only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through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SMS.</w:t>
      </w:r>
      <w:r>
        <w:rPr>
          <w:color w:val="2B2A29"/>
          <w:spacing w:val="12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For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further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details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investors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arerequested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refer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SAI.</w:t>
      </w:r>
    </w:p>
    <w:p w14:paraId="57CC64F2">
      <w:pPr>
        <w:spacing w:before="49" w:line="240" w:lineRule="auto"/>
        <w:rPr>
          <w:sz w:val="11"/>
        </w:rPr>
      </w:pPr>
      <w:r>
        <w:br w:type="column"/>
      </w:r>
    </w:p>
    <w:p w14:paraId="79FCCB17">
      <w:pPr>
        <w:pStyle w:val="11"/>
        <w:numPr>
          <w:ilvl w:val="0"/>
          <w:numId w:val="2"/>
        </w:numPr>
        <w:tabs>
          <w:tab w:val="left" w:pos="342"/>
          <w:tab w:val="left" w:pos="344"/>
        </w:tabs>
        <w:spacing w:before="0" w:after="0" w:line="184" w:lineRule="auto"/>
        <w:ind w:left="344" w:right="128" w:hanging="275"/>
        <w:jc w:val="both"/>
        <w:rPr>
          <w:sz w:val="11"/>
        </w:rPr>
      </w:pPr>
      <w:r>
        <w:rPr>
          <w:color w:val="2B2A29"/>
          <w:sz w:val="11"/>
        </w:rPr>
        <w:t>Kindly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note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that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case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a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folio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with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joint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Unitholders,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having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mode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operations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as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"either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or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survivor"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or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"anyone or survivor any one of the Investor(s) can transact through SMS, provided that such instruction is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received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vide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SMS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from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mobile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number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registered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with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NAM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India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with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respect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concerned</w:t>
      </w:r>
      <w:r>
        <w:rPr>
          <w:color w:val="2B2A29"/>
          <w:spacing w:val="-21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folio.</w:t>
      </w:r>
    </w:p>
    <w:p w14:paraId="3A1194D4">
      <w:pPr>
        <w:pStyle w:val="11"/>
        <w:numPr>
          <w:ilvl w:val="0"/>
          <w:numId w:val="2"/>
        </w:numPr>
        <w:tabs>
          <w:tab w:val="left" w:pos="345"/>
        </w:tabs>
        <w:spacing w:before="25" w:after="0" w:line="184" w:lineRule="auto"/>
        <w:ind w:left="345" w:right="123" w:hanging="272"/>
        <w:jc w:val="both"/>
        <w:rPr>
          <w:sz w:val="11"/>
        </w:rPr>
      </w:pPr>
      <w:r>
        <w:rPr>
          <w:rFonts w:ascii="Cambria"/>
          <w:b/>
          <w:color w:val="2B2A29"/>
          <w:spacing w:val="-2"/>
          <w:w w:val="105"/>
          <w:sz w:val="11"/>
        </w:rPr>
        <w:t>Permanent</w:t>
      </w:r>
      <w:r>
        <w:rPr>
          <w:rFonts w:ascii="Cambria"/>
          <w:b/>
          <w:color w:val="2B2A29"/>
          <w:spacing w:val="-5"/>
          <w:w w:val="105"/>
          <w:sz w:val="11"/>
        </w:rPr>
        <w:t xml:space="preserve"> </w:t>
      </w:r>
      <w:r>
        <w:rPr>
          <w:rFonts w:ascii="Cambria"/>
          <w:b/>
          <w:color w:val="2B2A29"/>
          <w:spacing w:val="-2"/>
          <w:w w:val="105"/>
          <w:sz w:val="11"/>
        </w:rPr>
        <w:t>Account</w:t>
      </w:r>
      <w:r>
        <w:rPr>
          <w:rFonts w:ascii="Cambria"/>
          <w:b/>
          <w:color w:val="2B2A29"/>
          <w:spacing w:val="-4"/>
          <w:w w:val="105"/>
          <w:sz w:val="11"/>
        </w:rPr>
        <w:t xml:space="preserve"> </w:t>
      </w:r>
      <w:r>
        <w:rPr>
          <w:rFonts w:ascii="Cambria"/>
          <w:b/>
          <w:color w:val="2B2A29"/>
          <w:spacing w:val="-2"/>
          <w:w w:val="105"/>
          <w:sz w:val="11"/>
        </w:rPr>
        <w:t>Number</w:t>
      </w:r>
      <w:r>
        <w:rPr>
          <w:rFonts w:ascii="Cambria"/>
          <w:b/>
          <w:color w:val="2B2A29"/>
          <w:spacing w:val="-5"/>
          <w:w w:val="105"/>
          <w:sz w:val="11"/>
        </w:rPr>
        <w:t xml:space="preserve"> </w:t>
      </w:r>
      <w:r>
        <w:rPr>
          <w:rFonts w:ascii="Cambria"/>
          <w:b/>
          <w:color w:val="2B2A29"/>
          <w:spacing w:val="-2"/>
          <w:w w:val="105"/>
          <w:sz w:val="11"/>
        </w:rPr>
        <w:t>(PAN):</w:t>
      </w:r>
      <w:r>
        <w:rPr>
          <w:rFonts w:ascii="Cambria"/>
          <w:b/>
          <w:color w:val="2B2A29"/>
          <w:spacing w:val="-4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SEBI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has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made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it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mandatory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for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all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applicants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(in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case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application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4"/>
          <w:w w:val="105"/>
          <w:sz w:val="11"/>
        </w:rPr>
        <w:t>in joint names, each of the applicants) to mention his/her permanent account number (PAN) irrespective of the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amount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purchase.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Where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applicant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is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minor,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and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does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not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possess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his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her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own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PAN,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he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/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she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shall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4"/>
          <w:w w:val="105"/>
          <w:sz w:val="11"/>
        </w:rPr>
        <w:t>quote the PAN of his/ her father or mother or the guardian, signing on behalf of the minor, as the case may be.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order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to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verify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that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PAN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applicants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(in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case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application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joint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names,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each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applicants),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applicants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shall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attach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along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with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purchase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application,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photocopy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PAN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card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duly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self-certified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along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with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original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PAN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Card.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original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PAN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Card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will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be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returned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immediately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across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6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counter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after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verification.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Micro SIP &amp; Investors residing in the state of Sikkim are exempted from the mandatory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requirement of PAN proof submission however they are required to mandatorily submit KYC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Acknowledgement copy. Applications not complying with the above requirement may not be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accepted/processed. Additionally, in the event of any Application Form being subsequently rejected for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mismatch / non-verification of applicant's PAN details with the details on the website of the Income Tax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Department,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investment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transaction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will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cancelled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and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amount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may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redeemed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at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applicable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NAV,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subject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to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payment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exit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load,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if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any.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Please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contact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any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Investor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Service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Centres/Distributors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or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visit</w:t>
      </w:r>
      <w:r>
        <w:rPr>
          <w:color w:val="2B2A29"/>
          <w:spacing w:val="-13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our</w:t>
      </w:r>
      <w:r>
        <w:rPr>
          <w:color w:val="2B2A29"/>
          <w:spacing w:val="-13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website</w:t>
      </w:r>
      <w:r>
        <w:rPr>
          <w:color w:val="2B2A29"/>
          <w:spacing w:val="-13"/>
          <w:w w:val="105"/>
          <w:sz w:val="11"/>
        </w:rPr>
        <w:t xml:space="preserve"> </w:t>
      </w:r>
      <w:r>
        <w:fldChar w:fldCharType="begin"/>
      </w:r>
      <w:r>
        <w:instrText xml:space="preserve"> HYPERLINK "http://www.nipponindiamf.comforfurtherdetails/" \h </w:instrText>
      </w:r>
      <w:r>
        <w:fldChar w:fldCharType="separate"/>
      </w:r>
      <w:r>
        <w:rPr>
          <w:color w:val="2B2A29"/>
          <w:w w:val="105"/>
          <w:sz w:val="11"/>
        </w:rPr>
        <w:t>www.nipponindiamf.com</w:t>
      </w:r>
      <w:r>
        <w:rPr>
          <w:color w:val="2B2A29"/>
          <w:spacing w:val="-13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for</w:t>
      </w:r>
      <w:r>
        <w:rPr>
          <w:color w:val="2B2A29"/>
          <w:spacing w:val="-13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further</w:t>
      </w:r>
      <w:r>
        <w:rPr>
          <w:color w:val="2B2A29"/>
          <w:spacing w:val="-13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details.</w:t>
      </w:r>
      <w:r>
        <w:rPr>
          <w:color w:val="2B2A29"/>
          <w:w w:val="105"/>
          <w:sz w:val="11"/>
        </w:rPr>
        <w:fldChar w:fldCharType="end"/>
      </w:r>
    </w:p>
    <w:p w14:paraId="0DF5F15A">
      <w:pPr>
        <w:pStyle w:val="11"/>
        <w:numPr>
          <w:ilvl w:val="0"/>
          <w:numId w:val="2"/>
        </w:numPr>
        <w:tabs>
          <w:tab w:val="left" w:pos="341"/>
        </w:tabs>
        <w:spacing w:before="24" w:after="0" w:line="184" w:lineRule="auto"/>
        <w:ind w:left="341" w:right="126" w:hanging="273"/>
        <w:jc w:val="both"/>
        <w:rPr>
          <w:sz w:val="11"/>
        </w:rPr>
      </w:pPr>
      <w:r>
        <w:rPr>
          <w:rFonts w:ascii="Cambria"/>
          <w:b/>
          <w:color w:val="2B2A29"/>
          <w:sz w:val="11"/>
        </w:rPr>
        <w:t xml:space="preserve">Prevention of Money Laundering and Know Your Client (KYC): </w:t>
      </w:r>
      <w:r>
        <w:rPr>
          <w:color w:val="2B2A29"/>
          <w:sz w:val="11"/>
        </w:rPr>
        <w:t>SEBI has prescribed uniform uniform KYC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compliance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procedure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for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all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investors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dealing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with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them.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SEBI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also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issued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KYC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Registration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Agency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(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"KRA")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Regulations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2011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and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guidelines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pursuance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said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Regulations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and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for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In-Person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Verification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("IPV"). All investors (individual and non- individual) are required to be KYC compliant. However, applicants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should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note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that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minors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cannot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apply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for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KYC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and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any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investment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name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minors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should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be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through</w:t>
      </w:r>
      <w:r>
        <w:rPr>
          <w:color w:val="2B2A29"/>
          <w:spacing w:val="-1"/>
          <w:sz w:val="11"/>
        </w:rPr>
        <w:t xml:space="preserve"> </w:t>
      </w:r>
      <w:r>
        <w:rPr>
          <w:color w:val="2B2A29"/>
          <w:sz w:val="11"/>
        </w:rPr>
        <w:t>a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Guardian,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who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should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be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KYC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compliant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for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purpose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investing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with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a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Mutual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Fund.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Should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applicant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desire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to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change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KYC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related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information,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POS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will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extend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services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effecting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such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changes.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case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an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existing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NIMF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who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is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already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KYC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Compliant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under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erstwhile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centralized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KYC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with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CVL</w:t>
      </w:r>
      <w:r>
        <w:rPr>
          <w:color w:val="2B2A29"/>
          <w:spacing w:val="-3"/>
          <w:sz w:val="11"/>
        </w:rPr>
        <w:t xml:space="preserve"> </w:t>
      </w:r>
      <w:r>
        <w:rPr>
          <w:color w:val="2B2A29"/>
          <w:sz w:val="11"/>
        </w:rPr>
        <w:t>(CVLMF)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then there will be no effect on subsequent Purchase/Additional Purchase (or ongoing SIPs/STPs, etc) in the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existing folios/accounts which are KYC compliant. Existing Folio holder can also open a new folio with Nippon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India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Mutual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Fund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with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erstwhile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centralized</w:t>
      </w:r>
      <w:r>
        <w:rPr>
          <w:color w:val="2B2A29"/>
          <w:spacing w:val="-15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KYC.</w:t>
      </w:r>
    </w:p>
    <w:p w14:paraId="19A13FFA">
      <w:pPr>
        <w:pStyle w:val="11"/>
        <w:numPr>
          <w:ilvl w:val="1"/>
          <w:numId w:val="2"/>
        </w:numPr>
        <w:tabs>
          <w:tab w:val="left" w:pos="352"/>
          <w:tab w:val="left" w:pos="354"/>
        </w:tabs>
        <w:spacing w:before="24" w:after="0" w:line="184" w:lineRule="auto"/>
        <w:ind w:left="352" w:right="117" w:hanging="274"/>
        <w:jc w:val="both"/>
        <w:rPr>
          <w:sz w:val="11"/>
        </w:rPr>
      </w:pPr>
      <w:r>
        <w:rPr>
          <w:color w:val="2B2A29"/>
          <w:sz w:val="11"/>
        </w:rPr>
        <w:t>In case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an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existing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investor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Nippon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India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Mutual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Fund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and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who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is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not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KYC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Compliant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as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per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our</w:t>
      </w:r>
      <w:r>
        <w:rPr>
          <w:color w:val="2B2A29"/>
          <w:spacing w:val="-2"/>
          <w:sz w:val="11"/>
        </w:rPr>
        <w:t xml:space="preserve"> </w:t>
      </w:r>
      <w:r>
        <w:rPr>
          <w:color w:val="2B2A29"/>
          <w:sz w:val="11"/>
        </w:rPr>
        <w:t>records,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 xml:space="preserve">the investor will have to submit the standard KYC Application forms available in the website </w:t>
      </w:r>
      <w:r>
        <w:fldChar w:fldCharType="begin"/>
      </w:r>
      <w:r>
        <w:instrText xml:space="preserve"> HYPERLINK "http://www.cvlkra.com/" \h </w:instrText>
      </w:r>
      <w:r>
        <w:fldChar w:fldCharType="separate"/>
      </w:r>
      <w:r>
        <w:rPr>
          <w:color w:val="2B2A29"/>
          <w:sz w:val="11"/>
        </w:rPr>
        <w:t>www.cvlkra.com</w:t>
      </w:r>
      <w:r>
        <w:rPr>
          <w:color w:val="2B2A29"/>
          <w:sz w:val="11"/>
        </w:rPr>
        <w:fldChar w:fldCharType="end"/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along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with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supporting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documents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at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any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SEBI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registered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intermediaries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at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time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purchase</w:t>
      </w:r>
      <w:r>
        <w:rPr>
          <w:color w:val="2B2A29"/>
          <w:spacing w:val="-3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/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additional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purchase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/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new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registration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SIP/STP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etc.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Person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Verification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(IPV)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will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be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mandatory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at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time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of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KYC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Submission.</w:t>
      </w:r>
    </w:p>
    <w:p w14:paraId="00F41B31">
      <w:pPr>
        <w:pStyle w:val="11"/>
        <w:numPr>
          <w:ilvl w:val="1"/>
          <w:numId w:val="2"/>
        </w:numPr>
        <w:tabs>
          <w:tab w:val="left" w:pos="344"/>
        </w:tabs>
        <w:spacing w:before="26" w:after="0" w:line="184" w:lineRule="auto"/>
        <w:ind w:left="344" w:right="125" w:hanging="274"/>
        <w:jc w:val="both"/>
        <w:rPr>
          <w:sz w:val="11"/>
        </w:rPr>
      </w:pPr>
      <w:r>
        <w:rPr>
          <w:color w:val="2B2A29"/>
          <w:sz w:val="11"/>
        </w:rPr>
        <w:t>Investors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who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have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complied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with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KYC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process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before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December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31,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2011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(KYC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status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with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CVL-KRA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as</w:t>
      </w:r>
      <w:r>
        <w:rPr>
          <w:color w:val="2B2A29"/>
          <w:spacing w:val="39"/>
          <w:sz w:val="11"/>
        </w:rPr>
        <w:t xml:space="preserve"> </w:t>
      </w:r>
      <w:r>
        <w:rPr>
          <w:color w:val="2B2A29"/>
          <w:sz w:val="11"/>
        </w:rPr>
        <w:t>"MF</w:t>
      </w:r>
      <w:r>
        <w:rPr>
          <w:color w:val="2B2A29"/>
          <w:spacing w:val="-6"/>
          <w:sz w:val="11"/>
        </w:rPr>
        <w:t xml:space="preserve"> </w:t>
      </w:r>
      <w:r>
        <w:rPr>
          <w:color w:val="2B2A29"/>
          <w:sz w:val="11"/>
        </w:rPr>
        <w:t>-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VERIFIED BY CVLMF") and not invested in the schemes of Nippon India Mutual Fund i.e not opened a folio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earlier,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and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wishes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to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invest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on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or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after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December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01,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2012,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such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investors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will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be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required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to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submit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'missing/not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available'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KYC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information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and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complete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IPV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requirements.</w:t>
      </w:r>
    </w:p>
    <w:p w14:paraId="735B2FA4">
      <w:pPr>
        <w:pStyle w:val="9"/>
        <w:spacing w:before="25" w:line="184" w:lineRule="auto"/>
        <w:ind w:left="338" w:right="133" w:firstLine="9"/>
        <w:jc w:val="both"/>
      </w:pPr>
      <w:r>
        <w:rPr>
          <w:color w:val="2B2A29"/>
          <w:spacing w:val="-2"/>
          <w:w w:val="105"/>
        </w:rPr>
        <w:t>Updation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of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'missing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/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not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available'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KYC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information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along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with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IPV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is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currently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a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one-time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requirement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and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spacing w:val="-4"/>
          <w:w w:val="105"/>
        </w:rPr>
        <w:t>needs to be completed with any one of the mutual funds i.e. need not be done with all the mutual funds where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spacing w:val="-4"/>
          <w:w w:val="105"/>
        </w:rPr>
        <w:t xml:space="preserve">investors have existing investments. The said form is available on NIMF's website i.e. </w:t>
      </w:r>
      <w:r>
        <w:fldChar w:fldCharType="begin"/>
      </w:r>
      <w:r>
        <w:instrText xml:space="preserve"> HYPERLINK "http://www.nipponindiamf.com/" \h </w:instrText>
      </w:r>
      <w:r>
        <w:fldChar w:fldCharType="separate"/>
      </w:r>
      <w:r>
        <w:rPr>
          <w:color w:val="30429B"/>
          <w:spacing w:val="-4"/>
          <w:w w:val="105"/>
          <w:u w:val="single" w:color="30429B"/>
        </w:rPr>
        <w:t>www.nipponindiamf.com</w:t>
      </w:r>
      <w:r>
        <w:rPr>
          <w:color w:val="30429B"/>
          <w:spacing w:val="-4"/>
          <w:w w:val="105"/>
          <w:u w:val="single" w:color="30429B"/>
        </w:rPr>
        <w:fldChar w:fldCharType="end"/>
      </w:r>
      <w:r>
        <w:rPr>
          <w:color w:val="30429B"/>
          <w:spacing w:val="80"/>
          <w:w w:val="105"/>
        </w:rPr>
        <w:t xml:space="preserve"> </w:t>
      </w:r>
      <w:r>
        <w:rPr>
          <w:color w:val="2B2A29"/>
          <w:w w:val="105"/>
        </w:rPr>
        <w:t>or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on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the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website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of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Association</w:t>
      </w:r>
      <w:r>
        <w:rPr>
          <w:color w:val="2B2A29"/>
          <w:spacing w:val="-8"/>
          <w:w w:val="105"/>
        </w:rPr>
        <w:t xml:space="preserve"> </w:t>
      </w:r>
      <w:r>
        <w:rPr>
          <w:color w:val="2B2A29"/>
          <w:w w:val="105"/>
        </w:rPr>
        <w:t>of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Mutual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Funds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in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India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i.e.</w:t>
      </w:r>
      <w:r>
        <w:rPr>
          <w:color w:val="2B2A29"/>
          <w:spacing w:val="-7"/>
          <w:w w:val="105"/>
        </w:rPr>
        <w:t xml:space="preserve"> </w:t>
      </w:r>
      <w:r>
        <w:fldChar w:fldCharType="begin"/>
      </w:r>
      <w:r>
        <w:instrText xml:space="preserve"> HYPERLINK "http://www.amfiindia.com/" \h </w:instrText>
      </w:r>
      <w:r>
        <w:fldChar w:fldCharType="separate"/>
      </w:r>
      <w:r>
        <w:rPr>
          <w:color w:val="2B2A29"/>
          <w:w w:val="105"/>
        </w:rPr>
        <w:t>www.amfiindia.com</w:t>
      </w:r>
      <w:r>
        <w:rPr>
          <w:color w:val="2B2A29"/>
          <w:w w:val="105"/>
        </w:rPr>
        <w:fldChar w:fldCharType="end"/>
      </w:r>
      <w:r>
        <w:rPr>
          <w:color w:val="2B2A29"/>
          <w:spacing w:val="-8"/>
          <w:w w:val="105"/>
        </w:rPr>
        <w:t xml:space="preserve"> </w:t>
      </w:r>
      <w:r>
        <w:rPr>
          <w:color w:val="2B2A29"/>
          <w:w w:val="105"/>
        </w:rPr>
        <w:t>or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on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the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website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of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w w:val="105"/>
        </w:rPr>
        <w:t>any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spacing w:val="-2"/>
          <w:w w:val="105"/>
        </w:rPr>
        <w:t>authorised</w:t>
      </w:r>
      <w:r>
        <w:rPr>
          <w:color w:val="2B2A29"/>
          <w:spacing w:val="-8"/>
          <w:w w:val="105"/>
        </w:rPr>
        <w:t xml:space="preserve"> </w:t>
      </w:r>
      <w:r>
        <w:rPr>
          <w:color w:val="2B2A29"/>
          <w:spacing w:val="-2"/>
          <w:w w:val="105"/>
        </w:rPr>
        <w:t>KRA's.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Once</w:t>
      </w:r>
      <w:r>
        <w:rPr>
          <w:color w:val="2B2A29"/>
          <w:spacing w:val="-6"/>
          <w:w w:val="105"/>
        </w:rPr>
        <w:t xml:space="preserve"> </w:t>
      </w:r>
      <w:r>
        <w:rPr>
          <w:color w:val="2B2A29"/>
          <w:spacing w:val="-2"/>
          <w:w w:val="105"/>
        </w:rPr>
        <w:t>the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same</w:t>
      </w:r>
      <w:r>
        <w:rPr>
          <w:color w:val="2B2A29"/>
          <w:spacing w:val="-6"/>
          <w:w w:val="105"/>
        </w:rPr>
        <w:t xml:space="preserve"> </w:t>
      </w:r>
      <w:r>
        <w:rPr>
          <w:color w:val="2B2A29"/>
          <w:spacing w:val="-2"/>
          <w:w w:val="105"/>
        </w:rPr>
        <w:t>is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done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then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the</w:t>
      </w:r>
      <w:r>
        <w:rPr>
          <w:color w:val="2B2A29"/>
          <w:spacing w:val="-6"/>
          <w:w w:val="105"/>
        </w:rPr>
        <w:t xml:space="preserve"> </w:t>
      </w:r>
      <w:r>
        <w:rPr>
          <w:color w:val="2B2A29"/>
          <w:spacing w:val="-2"/>
          <w:w w:val="105"/>
        </w:rPr>
        <w:t>KYC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status</w:t>
      </w:r>
      <w:r>
        <w:rPr>
          <w:color w:val="2B2A29"/>
          <w:spacing w:val="-6"/>
          <w:w w:val="105"/>
        </w:rPr>
        <w:t xml:space="preserve"> </w:t>
      </w:r>
      <w:r>
        <w:rPr>
          <w:color w:val="2B2A29"/>
          <w:spacing w:val="-2"/>
          <w:w w:val="105"/>
        </w:rPr>
        <w:t>at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CVL-KRA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will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change</w:t>
      </w:r>
      <w:r>
        <w:rPr>
          <w:color w:val="2B2A29"/>
          <w:spacing w:val="-6"/>
          <w:w w:val="105"/>
        </w:rPr>
        <w:t xml:space="preserve"> </w:t>
      </w:r>
      <w:r>
        <w:rPr>
          <w:color w:val="2B2A29"/>
          <w:spacing w:val="-2"/>
          <w:w w:val="105"/>
        </w:rPr>
        <w:t>to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'Verified</w:t>
      </w:r>
      <w:r>
        <w:rPr>
          <w:color w:val="2B2A29"/>
          <w:spacing w:val="-6"/>
          <w:w w:val="105"/>
        </w:rPr>
        <w:t xml:space="preserve"> </w:t>
      </w:r>
      <w:r>
        <w:rPr>
          <w:color w:val="2B2A29"/>
          <w:spacing w:val="-2"/>
          <w:w w:val="105"/>
        </w:rPr>
        <w:t>by</w:t>
      </w:r>
      <w:r>
        <w:rPr>
          <w:color w:val="2B2A29"/>
          <w:spacing w:val="-8"/>
          <w:w w:val="105"/>
        </w:rPr>
        <w:t xml:space="preserve"> </w:t>
      </w:r>
      <w:r>
        <w:rPr>
          <w:color w:val="2B2A29"/>
          <w:spacing w:val="-2"/>
          <w:w w:val="105"/>
        </w:rPr>
        <w:t>CVL</w:t>
      </w:r>
      <w:r>
        <w:rPr>
          <w:color w:val="2B2A29"/>
          <w:spacing w:val="-6"/>
          <w:w w:val="105"/>
        </w:rPr>
        <w:t xml:space="preserve"> </w:t>
      </w:r>
      <w:r>
        <w:rPr>
          <w:color w:val="2B2A29"/>
          <w:spacing w:val="-2"/>
          <w:w w:val="105"/>
        </w:rPr>
        <w:t>KRA'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w w:val="105"/>
        </w:rPr>
        <w:t>after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due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verification.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such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a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scenario,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where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the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KYC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status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changes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to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'Verified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by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CVL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KRA',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investors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w w:val="105"/>
        </w:rPr>
        <w:t>need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not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submit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the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'missing/not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available'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KYC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information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to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mutual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funds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again.</w:t>
      </w:r>
    </w:p>
    <w:p w14:paraId="5A401066">
      <w:pPr>
        <w:pStyle w:val="11"/>
        <w:numPr>
          <w:ilvl w:val="0"/>
          <w:numId w:val="2"/>
        </w:numPr>
        <w:tabs>
          <w:tab w:val="left" w:pos="329"/>
          <w:tab w:val="left" w:pos="340"/>
        </w:tabs>
        <w:spacing w:before="25" w:after="0" w:line="184" w:lineRule="auto"/>
        <w:ind w:left="340" w:right="132" w:hanging="258"/>
        <w:jc w:val="both"/>
        <w:rPr>
          <w:sz w:val="11"/>
        </w:rPr>
      </w:pPr>
      <w:r>
        <w:rPr>
          <w:rFonts w:ascii="Cambria"/>
          <w:b/>
          <w:color w:val="2B2A29"/>
          <w:w w:val="105"/>
          <w:sz w:val="11"/>
        </w:rPr>
        <w:t xml:space="preserve">Communication for the investors: </w:t>
      </w:r>
      <w:r>
        <w:rPr>
          <w:color w:val="2B2A29"/>
          <w:w w:val="105"/>
          <w:sz w:val="11"/>
        </w:rPr>
        <w:t>In accordance with SEBI Circular No. Cir/ IMD/ DF/16/ 2011 dated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4"/>
          <w:w w:val="105"/>
          <w:sz w:val="11"/>
        </w:rPr>
        <w:t>September 8, 2011 and SEBI Circular no. CIR/MRD/DP/31/2014 dated November 12, 2014 the investor whose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z w:val="11"/>
        </w:rPr>
        <w:t>transaction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has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been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accepted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by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NAM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India/NIMF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shall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receive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confirmation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by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way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email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and/or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SMS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within 5 Business Days from the date of receipt of transaction request, same will be sent to the Unit holders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registered</w:t>
      </w:r>
      <w:r>
        <w:rPr>
          <w:color w:val="2B2A29"/>
          <w:spacing w:val="-14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e-mail</w:t>
      </w:r>
      <w:r>
        <w:rPr>
          <w:color w:val="2B2A29"/>
          <w:spacing w:val="-14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address</w:t>
      </w:r>
      <w:r>
        <w:rPr>
          <w:color w:val="2B2A29"/>
          <w:spacing w:val="-14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and/or</w:t>
      </w:r>
      <w:r>
        <w:rPr>
          <w:color w:val="2B2A29"/>
          <w:spacing w:val="-14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mobile</w:t>
      </w:r>
      <w:r>
        <w:rPr>
          <w:color w:val="2B2A29"/>
          <w:spacing w:val="-14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number.</w:t>
      </w:r>
    </w:p>
    <w:p w14:paraId="09053D9C">
      <w:pPr>
        <w:pStyle w:val="9"/>
        <w:spacing w:line="129" w:lineRule="exact"/>
        <w:ind w:left="358"/>
      </w:pPr>
      <w:r>
        <w:rPr>
          <w:color w:val="2B2A29"/>
        </w:rPr>
        <w:t>Thereafter,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a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Consolidated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Account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Statement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("CAS")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shall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be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issued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in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line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with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7"/>
        </w:rPr>
        <w:t xml:space="preserve"> </w:t>
      </w:r>
      <w:r>
        <w:rPr>
          <w:color w:val="2B2A29"/>
        </w:rPr>
        <w:t>following</w:t>
      </w:r>
      <w:r>
        <w:rPr>
          <w:color w:val="2B2A29"/>
          <w:spacing w:val="-7"/>
        </w:rPr>
        <w:t xml:space="preserve"> </w:t>
      </w:r>
      <w:r>
        <w:rPr>
          <w:color w:val="2B2A29"/>
          <w:spacing w:val="-2"/>
        </w:rPr>
        <w:t>procedure:</w:t>
      </w:r>
    </w:p>
    <w:p w14:paraId="0807C41C">
      <w:pPr>
        <w:pStyle w:val="11"/>
        <w:numPr>
          <w:ilvl w:val="0"/>
          <w:numId w:val="3"/>
        </w:numPr>
        <w:tabs>
          <w:tab w:val="left" w:pos="549"/>
          <w:tab w:val="left" w:pos="554"/>
        </w:tabs>
        <w:spacing w:before="23" w:after="0" w:line="184" w:lineRule="auto"/>
        <w:ind w:left="554" w:right="112" w:hanging="187"/>
        <w:jc w:val="both"/>
        <w:rPr>
          <w:sz w:val="11"/>
        </w:rPr>
      </w:pPr>
      <w:r>
        <w:rPr>
          <w:color w:val="2B2A29"/>
          <w:sz w:val="11"/>
        </w:rPr>
        <w:t>Consolidation of account statement shall be done on the basis of PAN. In case of multiple holding, it shall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be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PAN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of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first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holder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and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pattern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of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holding.</w:t>
      </w:r>
    </w:p>
    <w:p w14:paraId="1D3F288A">
      <w:pPr>
        <w:pStyle w:val="11"/>
        <w:numPr>
          <w:ilvl w:val="0"/>
          <w:numId w:val="3"/>
        </w:numPr>
        <w:tabs>
          <w:tab w:val="left" w:pos="528"/>
          <w:tab w:val="left" w:pos="532"/>
        </w:tabs>
        <w:spacing w:before="25" w:after="0" w:line="184" w:lineRule="auto"/>
        <w:ind w:left="532" w:right="134" w:hanging="186"/>
        <w:jc w:val="both"/>
        <w:rPr>
          <w:sz w:val="11"/>
        </w:rPr>
      </w:pP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CAS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shall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be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generated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on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monthly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basis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and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shall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be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issued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on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or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before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10th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of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the</w:t>
      </w:r>
      <w:r>
        <w:rPr>
          <w:color w:val="2B2A29"/>
          <w:spacing w:val="-3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immediately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succeeding month to the unit holder(s) in whose folio(s) transaction(s) has/have taken place during the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spacing w:val="-2"/>
          <w:w w:val="105"/>
          <w:sz w:val="11"/>
        </w:rPr>
        <w:t>month.</w:t>
      </w:r>
    </w:p>
    <w:p w14:paraId="13983511">
      <w:pPr>
        <w:pStyle w:val="11"/>
        <w:numPr>
          <w:ilvl w:val="0"/>
          <w:numId w:val="3"/>
        </w:numPr>
        <w:tabs>
          <w:tab w:val="left" w:pos="539"/>
          <w:tab w:val="left" w:pos="543"/>
        </w:tabs>
        <w:spacing w:before="26" w:after="0" w:line="184" w:lineRule="auto"/>
        <w:ind w:left="543" w:right="123" w:hanging="186"/>
        <w:jc w:val="both"/>
        <w:rPr>
          <w:sz w:val="11"/>
        </w:rPr>
      </w:pPr>
      <w:r>
        <w:rPr>
          <w:color w:val="2B2A29"/>
          <w:sz w:val="11"/>
        </w:rPr>
        <w:t>In case there is no transaction in any of the mutual fund folios then CAS detailing holding of investments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across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all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schemes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all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Mutual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Funds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will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be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issued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on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half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yearly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basis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[at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end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of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every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six</w:t>
      </w:r>
      <w:r>
        <w:rPr>
          <w:color w:val="2B2A29"/>
          <w:spacing w:val="-8"/>
          <w:sz w:val="11"/>
        </w:rPr>
        <w:t xml:space="preserve"> </w:t>
      </w:r>
      <w:r>
        <w:rPr>
          <w:color w:val="2B2A29"/>
          <w:sz w:val="11"/>
        </w:rPr>
        <w:t>months</w:t>
      </w:r>
      <w:r>
        <w:rPr>
          <w:color w:val="2B2A29"/>
          <w:spacing w:val="-9"/>
          <w:sz w:val="11"/>
        </w:rPr>
        <w:t xml:space="preserve"> </w:t>
      </w:r>
      <w:r>
        <w:rPr>
          <w:color w:val="2B2A29"/>
          <w:sz w:val="11"/>
        </w:rPr>
        <w:t>(i.e.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September/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March)]</w:t>
      </w:r>
    </w:p>
    <w:p w14:paraId="4D947A99">
      <w:pPr>
        <w:pStyle w:val="11"/>
        <w:numPr>
          <w:ilvl w:val="0"/>
          <w:numId w:val="3"/>
        </w:numPr>
        <w:tabs>
          <w:tab w:val="left" w:pos="541"/>
          <w:tab w:val="left" w:pos="545"/>
        </w:tabs>
        <w:spacing w:before="26" w:after="0" w:line="184" w:lineRule="auto"/>
        <w:ind w:left="545" w:right="121" w:hanging="186"/>
        <w:jc w:val="both"/>
        <w:rPr>
          <w:sz w:val="11"/>
        </w:rPr>
      </w:pPr>
      <w:r>
        <w:rPr>
          <w:color w:val="2B2A29"/>
          <w:spacing w:val="-4"/>
          <w:w w:val="110"/>
          <w:sz w:val="11"/>
        </w:rPr>
        <w:t>Investors having MF investments and holding securities in Demat account shall receive a Consolidated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Account Statement containing details of transactions across all Mutual Fund schemes and securities from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the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Depository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by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email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/</w:t>
      </w:r>
      <w:r>
        <w:rPr>
          <w:color w:val="2B2A29"/>
          <w:spacing w:val="-23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physical</w:t>
      </w:r>
      <w:r>
        <w:rPr>
          <w:color w:val="2B2A29"/>
          <w:spacing w:val="-22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mode.</w:t>
      </w:r>
    </w:p>
    <w:p w14:paraId="2037FA13">
      <w:pPr>
        <w:pStyle w:val="11"/>
        <w:numPr>
          <w:ilvl w:val="0"/>
          <w:numId w:val="3"/>
        </w:numPr>
        <w:tabs>
          <w:tab w:val="left" w:pos="549"/>
          <w:tab w:val="left" w:pos="552"/>
        </w:tabs>
        <w:spacing w:before="25" w:after="0" w:line="184" w:lineRule="auto"/>
        <w:ind w:left="552" w:right="113" w:hanging="185"/>
        <w:jc w:val="both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7396480</wp:posOffset>
                </wp:positionH>
                <wp:positionV relativeFrom="paragraph">
                  <wp:posOffset>86995</wp:posOffset>
                </wp:positionV>
                <wp:extent cx="117475" cy="1489710"/>
                <wp:effectExtent l="0" t="0" r="0" b="0"/>
                <wp:wrapNone/>
                <wp:docPr id="482" name="Text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" cy="148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C8FC1"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B2A29"/>
                                <w:sz w:val="12"/>
                              </w:rPr>
                              <w:t>OTBM</w:t>
                            </w:r>
                            <w:r>
                              <w:rPr>
                                <w:color w:val="2B2A29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z w:val="12"/>
                              </w:rPr>
                              <w:t>+</w:t>
                            </w:r>
                            <w:r>
                              <w:rPr>
                                <w:color w:val="2B2A29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z w:val="12"/>
                              </w:rPr>
                              <w:t>SIP</w:t>
                            </w:r>
                            <w:r>
                              <w:rPr>
                                <w:color w:val="2B2A29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z w:val="12"/>
                              </w:rPr>
                              <w:t>Form</w:t>
                            </w:r>
                            <w:r>
                              <w:rPr>
                                <w:color w:val="2B2A29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z w:val="12"/>
                              </w:rPr>
                              <w:t>/</w:t>
                            </w:r>
                            <w:r>
                              <w:rPr>
                                <w:color w:val="2B2A29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z w:val="12"/>
                              </w:rPr>
                              <w:t>23rd</w:t>
                            </w:r>
                            <w:r>
                              <w:rPr>
                                <w:color w:val="2B2A29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z w:val="12"/>
                              </w:rPr>
                              <w:t>Jan</w:t>
                            </w:r>
                            <w:r>
                              <w:rPr>
                                <w:color w:val="2B2A29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z w:val="12"/>
                              </w:rPr>
                              <w:t>2020</w:t>
                            </w:r>
                            <w:r>
                              <w:rPr>
                                <w:color w:val="2B2A29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z w:val="12"/>
                              </w:rPr>
                              <w:t>/</w:t>
                            </w:r>
                            <w:r>
                              <w:rPr>
                                <w:color w:val="2B2A29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z w:val="12"/>
                              </w:rPr>
                              <w:t>Ver</w:t>
                            </w:r>
                            <w:r>
                              <w:rPr>
                                <w:color w:val="2B2A29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pacing w:val="-5"/>
                                <w:sz w:val="12"/>
                              </w:rPr>
                              <w:t>3.0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2" o:spid="_x0000_s1026" o:spt="202" type="#_x0000_t202" style="position:absolute;left:0pt;margin-left:582.4pt;margin-top:6.85pt;height:117.3pt;width:9.25pt;mso-position-horizontal-relative:page;z-index:251686912;mso-width-relative:page;mso-height-relative:page;" filled="f" stroked="f" coordsize="21600,21600" o:gfxdata="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XWNIX2AAAAAwBAAAPAAAAAAAAAAEAIAAAACIAAABkcnMvZG93bnJldi54bWxQ&#10;SwECFAAUAAAACACHTuJA/2u16b4BAACH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26BC8FC1"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B2A29"/>
                          <w:sz w:val="12"/>
                        </w:rPr>
                        <w:t>OTBM</w:t>
                      </w:r>
                      <w:r>
                        <w:rPr>
                          <w:color w:val="2B2A29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B2A29"/>
                          <w:sz w:val="12"/>
                        </w:rPr>
                        <w:t>+</w:t>
                      </w:r>
                      <w:r>
                        <w:rPr>
                          <w:color w:val="2B2A29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B2A29"/>
                          <w:sz w:val="12"/>
                        </w:rPr>
                        <w:t>SIP</w:t>
                      </w:r>
                      <w:r>
                        <w:rPr>
                          <w:color w:val="2B2A29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2B2A29"/>
                          <w:sz w:val="12"/>
                        </w:rPr>
                        <w:t>Form</w:t>
                      </w:r>
                      <w:r>
                        <w:rPr>
                          <w:color w:val="2B2A29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B2A29"/>
                          <w:sz w:val="12"/>
                        </w:rPr>
                        <w:t>/</w:t>
                      </w:r>
                      <w:r>
                        <w:rPr>
                          <w:color w:val="2B2A29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2B2A29"/>
                          <w:sz w:val="12"/>
                        </w:rPr>
                        <w:t>23rd</w:t>
                      </w:r>
                      <w:r>
                        <w:rPr>
                          <w:color w:val="2B2A29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B2A29"/>
                          <w:sz w:val="12"/>
                        </w:rPr>
                        <w:t>Jan</w:t>
                      </w:r>
                      <w:r>
                        <w:rPr>
                          <w:color w:val="2B2A29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2B2A29"/>
                          <w:sz w:val="12"/>
                        </w:rPr>
                        <w:t>2020</w:t>
                      </w:r>
                      <w:r>
                        <w:rPr>
                          <w:color w:val="2B2A29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B2A29"/>
                          <w:sz w:val="12"/>
                        </w:rPr>
                        <w:t>/</w:t>
                      </w:r>
                      <w:r>
                        <w:rPr>
                          <w:color w:val="2B2A29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2B2A29"/>
                          <w:sz w:val="12"/>
                        </w:rPr>
                        <w:t>Ver</w:t>
                      </w:r>
                      <w:r>
                        <w:rPr>
                          <w:color w:val="2B2A29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B2A29"/>
                          <w:spacing w:val="-5"/>
                          <w:sz w:val="12"/>
                        </w:rPr>
                        <w:t>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B2A29"/>
          <w:spacing w:val="-4"/>
          <w:w w:val="110"/>
          <w:sz w:val="11"/>
        </w:rPr>
        <w:t>Investors having MF investments and not having Demat account shall receive a Consolidated Account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Statement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from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MF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Industry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containing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details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transactions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across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all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Mutual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Fund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schemes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by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email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/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physical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mode.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word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'transaction'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shall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include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purchase,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redemption,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switch,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dividend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payout,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dividend reinvestment, systematic investment plan, systematic withdrawal plan and systematic transfer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plan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transactions.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CAS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shall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not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be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received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by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Unit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holders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for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folio(s)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wherein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PAN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details</w:t>
      </w:r>
      <w:r>
        <w:rPr>
          <w:color w:val="2B2A29"/>
          <w:spacing w:val="-5"/>
          <w:sz w:val="11"/>
        </w:rPr>
        <w:t xml:space="preserve"> </w:t>
      </w:r>
      <w:r>
        <w:rPr>
          <w:color w:val="2B2A29"/>
          <w:sz w:val="11"/>
        </w:rPr>
        <w:t>are</w:t>
      </w:r>
      <w:r>
        <w:rPr>
          <w:color w:val="2B2A29"/>
          <w:spacing w:val="40"/>
          <w:sz w:val="11"/>
        </w:rPr>
        <w:t xml:space="preserve"> </w:t>
      </w:r>
      <w:r>
        <w:rPr>
          <w:color w:val="2B2A29"/>
          <w:sz w:val="11"/>
        </w:rPr>
        <w:t>not updated. The Unit holders are therefore requested to ensure that the folio(s) are updated with their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PAN.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For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Micro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SIP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Sikkim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based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investors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whose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PAN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details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are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not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mandatorily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required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be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updated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Account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Statement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will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be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dispatched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by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NAM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India/NIMF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for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each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calendar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month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on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or</w:t>
      </w:r>
      <w:r>
        <w:rPr>
          <w:color w:val="2B2A29"/>
          <w:spacing w:val="-11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before</w:t>
      </w:r>
    </w:p>
    <w:p w14:paraId="6C495103">
      <w:pPr>
        <w:pStyle w:val="9"/>
        <w:spacing w:before="103" w:line="130" w:lineRule="exact"/>
        <w:ind w:left="546"/>
      </w:pPr>
      <w:r>
        <w:rPr>
          <w:color w:val="2B2A29"/>
        </w:rPr>
        <w:t>10th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of</w:t>
      </w:r>
      <w:r>
        <w:rPr>
          <w:color w:val="2B2A29"/>
          <w:spacing w:val="-5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6"/>
        </w:rPr>
        <w:t xml:space="preserve"> </w:t>
      </w:r>
      <w:r>
        <w:rPr>
          <w:color w:val="2B2A29"/>
        </w:rPr>
        <w:t>immediately</w:t>
      </w:r>
      <w:r>
        <w:rPr>
          <w:color w:val="2B2A29"/>
          <w:spacing w:val="-5"/>
        </w:rPr>
        <w:t xml:space="preserve"> </w:t>
      </w:r>
      <w:r>
        <w:rPr>
          <w:color w:val="2B2A29"/>
        </w:rPr>
        <w:t>succeeding</w:t>
      </w:r>
      <w:r>
        <w:rPr>
          <w:color w:val="2B2A29"/>
          <w:spacing w:val="-5"/>
        </w:rPr>
        <w:t xml:space="preserve"> </w:t>
      </w:r>
      <w:r>
        <w:rPr>
          <w:color w:val="2B2A29"/>
          <w:spacing w:val="-2"/>
        </w:rPr>
        <w:t>month.</w:t>
      </w:r>
    </w:p>
    <w:p w14:paraId="2E9B4196">
      <w:pPr>
        <w:pStyle w:val="9"/>
        <w:spacing w:before="22" w:line="184" w:lineRule="auto"/>
        <w:ind w:left="337" w:right="128" w:firstLine="8"/>
      </w:pPr>
      <w:r>
        <w:rPr>
          <w:color w:val="2B2A29"/>
          <w:w w:val="110"/>
        </w:rPr>
        <w:t>In</w:t>
      </w:r>
      <w:r>
        <w:rPr>
          <w:color w:val="2B2A29"/>
          <w:spacing w:val="-10"/>
          <w:w w:val="110"/>
        </w:rPr>
        <w:t xml:space="preserve"> </w:t>
      </w:r>
      <w:r>
        <w:rPr>
          <w:color w:val="2B2A29"/>
          <w:w w:val="110"/>
        </w:rPr>
        <w:t>case</w:t>
      </w:r>
      <w:r>
        <w:rPr>
          <w:color w:val="2B2A29"/>
          <w:spacing w:val="-9"/>
          <w:w w:val="110"/>
        </w:rPr>
        <w:t xml:space="preserve"> </w:t>
      </w:r>
      <w:r>
        <w:rPr>
          <w:color w:val="2B2A29"/>
          <w:w w:val="110"/>
        </w:rPr>
        <w:t>of</w:t>
      </w:r>
      <w:r>
        <w:rPr>
          <w:color w:val="2B2A29"/>
          <w:spacing w:val="-10"/>
          <w:w w:val="110"/>
        </w:rPr>
        <w:t xml:space="preserve"> </w:t>
      </w:r>
      <w:r>
        <w:rPr>
          <w:color w:val="2B2A29"/>
          <w:w w:val="110"/>
        </w:rPr>
        <w:t>a</w:t>
      </w:r>
      <w:r>
        <w:rPr>
          <w:color w:val="2B2A29"/>
          <w:spacing w:val="-9"/>
          <w:w w:val="110"/>
        </w:rPr>
        <w:t xml:space="preserve"> </w:t>
      </w:r>
      <w:r>
        <w:rPr>
          <w:color w:val="2B2A29"/>
          <w:w w:val="110"/>
        </w:rPr>
        <w:t>specific</w:t>
      </w:r>
      <w:r>
        <w:rPr>
          <w:color w:val="2B2A29"/>
          <w:spacing w:val="-10"/>
          <w:w w:val="110"/>
        </w:rPr>
        <w:t xml:space="preserve"> </w:t>
      </w:r>
      <w:r>
        <w:rPr>
          <w:color w:val="2B2A29"/>
          <w:w w:val="110"/>
        </w:rPr>
        <w:t>request</w:t>
      </w:r>
      <w:r>
        <w:rPr>
          <w:color w:val="2B2A29"/>
          <w:spacing w:val="-9"/>
          <w:w w:val="110"/>
        </w:rPr>
        <w:t xml:space="preserve"> </w:t>
      </w:r>
      <w:r>
        <w:rPr>
          <w:color w:val="2B2A29"/>
          <w:w w:val="110"/>
        </w:rPr>
        <w:t>received</w:t>
      </w:r>
      <w:r>
        <w:rPr>
          <w:color w:val="2B2A29"/>
          <w:spacing w:val="-10"/>
          <w:w w:val="110"/>
        </w:rPr>
        <w:t xml:space="preserve"> </w:t>
      </w:r>
      <w:r>
        <w:rPr>
          <w:color w:val="2B2A29"/>
          <w:w w:val="110"/>
        </w:rPr>
        <w:t>from</w:t>
      </w:r>
      <w:r>
        <w:rPr>
          <w:color w:val="2B2A29"/>
          <w:spacing w:val="-9"/>
          <w:w w:val="110"/>
        </w:rPr>
        <w:t xml:space="preserve"> </w:t>
      </w:r>
      <w:r>
        <w:rPr>
          <w:color w:val="2B2A29"/>
          <w:w w:val="110"/>
        </w:rPr>
        <w:t>the</w:t>
      </w:r>
      <w:r>
        <w:rPr>
          <w:color w:val="2B2A29"/>
          <w:spacing w:val="-10"/>
          <w:w w:val="110"/>
        </w:rPr>
        <w:t xml:space="preserve"> </w:t>
      </w:r>
      <w:r>
        <w:rPr>
          <w:color w:val="2B2A29"/>
          <w:w w:val="110"/>
        </w:rPr>
        <w:t>Unit</w:t>
      </w:r>
      <w:r>
        <w:rPr>
          <w:color w:val="2B2A29"/>
          <w:spacing w:val="-9"/>
          <w:w w:val="110"/>
        </w:rPr>
        <w:t xml:space="preserve"> </w:t>
      </w:r>
      <w:r>
        <w:rPr>
          <w:color w:val="2B2A29"/>
          <w:w w:val="110"/>
        </w:rPr>
        <w:t>holders,</w:t>
      </w:r>
      <w:r>
        <w:rPr>
          <w:color w:val="2B2A29"/>
          <w:spacing w:val="-9"/>
          <w:w w:val="110"/>
        </w:rPr>
        <w:t xml:space="preserve"> </w:t>
      </w:r>
      <w:r>
        <w:rPr>
          <w:color w:val="2B2A29"/>
          <w:w w:val="110"/>
        </w:rPr>
        <w:t>NAM</w:t>
      </w:r>
      <w:r>
        <w:rPr>
          <w:color w:val="2B2A29"/>
          <w:spacing w:val="-10"/>
          <w:w w:val="110"/>
        </w:rPr>
        <w:t xml:space="preserve"> </w:t>
      </w:r>
      <w:r>
        <w:rPr>
          <w:color w:val="2B2A29"/>
          <w:w w:val="110"/>
        </w:rPr>
        <w:t>India</w:t>
      </w:r>
      <w:r>
        <w:rPr>
          <w:color w:val="2B2A29"/>
          <w:spacing w:val="-9"/>
          <w:w w:val="110"/>
        </w:rPr>
        <w:t xml:space="preserve"> </w:t>
      </w:r>
      <w:r>
        <w:rPr>
          <w:color w:val="2B2A29"/>
          <w:w w:val="110"/>
        </w:rPr>
        <w:t>/</w:t>
      </w:r>
      <w:r>
        <w:rPr>
          <w:color w:val="2B2A29"/>
          <w:spacing w:val="-10"/>
          <w:w w:val="110"/>
        </w:rPr>
        <w:t xml:space="preserve"> </w:t>
      </w:r>
      <w:r>
        <w:rPr>
          <w:color w:val="2B2A29"/>
          <w:w w:val="110"/>
        </w:rPr>
        <w:t>NIMF</w:t>
      </w:r>
      <w:r>
        <w:rPr>
          <w:color w:val="2B2A29"/>
          <w:spacing w:val="-9"/>
          <w:w w:val="110"/>
        </w:rPr>
        <w:t xml:space="preserve"> </w:t>
      </w:r>
      <w:r>
        <w:rPr>
          <w:color w:val="2B2A29"/>
          <w:w w:val="110"/>
        </w:rPr>
        <w:t>will</w:t>
      </w:r>
      <w:r>
        <w:rPr>
          <w:color w:val="2B2A29"/>
          <w:spacing w:val="-10"/>
          <w:w w:val="110"/>
        </w:rPr>
        <w:t xml:space="preserve"> </w:t>
      </w:r>
      <w:r>
        <w:rPr>
          <w:color w:val="2B2A29"/>
          <w:w w:val="110"/>
        </w:rPr>
        <w:t>provide</w:t>
      </w:r>
      <w:r>
        <w:rPr>
          <w:color w:val="2B2A29"/>
          <w:spacing w:val="-9"/>
          <w:w w:val="110"/>
        </w:rPr>
        <w:t xml:space="preserve"> </w:t>
      </w:r>
      <w:r>
        <w:rPr>
          <w:color w:val="2B2A29"/>
          <w:w w:val="110"/>
        </w:rPr>
        <w:t>the</w:t>
      </w:r>
      <w:r>
        <w:rPr>
          <w:color w:val="2B2A29"/>
          <w:spacing w:val="-10"/>
          <w:w w:val="110"/>
        </w:rPr>
        <w:t xml:space="preserve"> </w:t>
      </w:r>
      <w:r>
        <w:rPr>
          <w:color w:val="2B2A29"/>
          <w:w w:val="110"/>
        </w:rPr>
        <w:t>account</w:t>
      </w:r>
      <w:r>
        <w:rPr>
          <w:color w:val="2B2A29"/>
          <w:spacing w:val="40"/>
          <w:w w:val="110"/>
        </w:rPr>
        <w:t xml:space="preserve"> </w:t>
      </w:r>
      <w:r>
        <w:rPr>
          <w:color w:val="2B2A29"/>
          <w:spacing w:val="-2"/>
          <w:w w:val="110"/>
        </w:rPr>
        <w:t>statement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to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the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investors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within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5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Business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Days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from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the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receipt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of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such</w:t>
      </w:r>
      <w:r>
        <w:rPr>
          <w:color w:val="2B2A29"/>
          <w:spacing w:val="-19"/>
          <w:w w:val="110"/>
        </w:rPr>
        <w:t xml:space="preserve"> </w:t>
      </w:r>
      <w:r>
        <w:rPr>
          <w:color w:val="2B2A29"/>
          <w:spacing w:val="-2"/>
          <w:w w:val="110"/>
        </w:rPr>
        <w:t>request.</w:t>
      </w:r>
    </w:p>
    <w:p w14:paraId="17BD35A7">
      <w:pPr>
        <w:pStyle w:val="11"/>
        <w:numPr>
          <w:ilvl w:val="0"/>
          <w:numId w:val="2"/>
        </w:numPr>
        <w:tabs>
          <w:tab w:val="left" w:pos="351"/>
        </w:tabs>
        <w:spacing w:before="26" w:after="0" w:line="184" w:lineRule="auto"/>
        <w:ind w:left="351" w:right="121" w:hanging="274"/>
        <w:jc w:val="both"/>
        <w:rPr>
          <w:sz w:val="11"/>
        </w:rPr>
      </w:pPr>
      <w:r>
        <w:rPr>
          <w:rFonts w:ascii="Cambria"/>
          <w:b/>
          <w:color w:val="2B2A29"/>
          <w:sz w:val="11"/>
        </w:rPr>
        <w:t xml:space="preserve">Units held in the dematerialized form: </w:t>
      </w:r>
      <w:r>
        <w:rPr>
          <w:color w:val="2B2A29"/>
          <w:sz w:val="11"/>
        </w:rPr>
        <w:t>Unitholders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can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have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a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option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to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hold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the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units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in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dematerialized</w:t>
      </w:r>
      <w:r>
        <w:rPr>
          <w:color w:val="2B2A29"/>
          <w:spacing w:val="-7"/>
          <w:sz w:val="11"/>
        </w:rPr>
        <w:t xml:space="preserve"> </w:t>
      </w:r>
      <w:r>
        <w:rPr>
          <w:color w:val="2B2A29"/>
          <w:sz w:val="11"/>
        </w:rPr>
        <w:t>form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in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terms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of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guidelines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/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procedural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requirements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as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laid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by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the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Depositories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(NSDL/CDSL)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/</w:t>
      </w:r>
      <w:r>
        <w:rPr>
          <w:color w:val="2B2A29"/>
          <w:spacing w:val="-6"/>
          <w:w w:val="110"/>
          <w:sz w:val="11"/>
        </w:rPr>
        <w:t xml:space="preserve"> </w:t>
      </w:r>
      <w:r>
        <w:rPr>
          <w:color w:val="2B2A29"/>
          <w:w w:val="110"/>
          <w:sz w:val="11"/>
        </w:rPr>
        <w:t>Stock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Exchanges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(NSE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/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BSE).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Please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ensure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that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sequence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names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as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mentioned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application</w:t>
      </w:r>
      <w:r>
        <w:rPr>
          <w:color w:val="2B2A29"/>
          <w:spacing w:val="-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form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matches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with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that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account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held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with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any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one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Depository</w:t>
      </w:r>
      <w:r>
        <w:rPr>
          <w:color w:val="2B2A29"/>
          <w:spacing w:val="-17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Participant.</w:t>
      </w:r>
    </w:p>
    <w:p w14:paraId="77CE3339">
      <w:pPr>
        <w:pStyle w:val="11"/>
        <w:numPr>
          <w:ilvl w:val="0"/>
          <w:numId w:val="2"/>
        </w:numPr>
        <w:tabs>
          <w:tab w:val="left" w:pos="338"/>
          <w:tab w:val="left" w:pos="350"/>
        </w:tabs>
        <w:spacing w:before="24" w:after="0" w:line="184" w:lineRule="auto"/>
        <w:ind w:left="350" w:right="122" w:hanging="259"/>
        <w:jc w:val="both"/>
        <w:rPr>
          <w:sz w:val="11"/>
        </w:rPr>
      </w:pPr>
      <w:r>
        <w:rPr>
          <w:color w:val="2B2A29"/>
          <w:sz w:val="11"/>
        </w:rPr>
        <w:t>Employee Unique Identification Number (EUIN) would assist in tackling the problem of mis-selling even if the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employee/relationship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manager/sales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person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leave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employment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of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2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distributor.</w:t>
      </w:r>
    </w:p>
    <w:p w14:paraId="54EC2AD8">
      <w:pPr>
        <w:pStyle w:val="11"/>
        <w:numPr>
          <w:ilvl w:val="0"/>
          <w:numId w:val="2"/>
        </w:numPr>
        <w:tabs>
          <w:tab w:val="left" w:pos="341"/>
          <w:tab w:val="left" w:pos="353"/>
        </w:tabs>
        <w:spacing w:before="25" w:after="0" w:line="184" w:lineRule="auto"/>
        <w:ind w:left="353" w:right="119" w:hanging="259"/>
        <w:jc w:val="both"/>
        <w:rPr>
          <w:sz w:val="11"/>
        </w:rPr>
      </w:pPr>
      <w:r>
        <w:rPr>
          <w:rFonts w:ascii="Cambria"/>
          <w:b/>
          <w:color w:val="2B2A29"/>
          <w:spacing w:val="-4"/>
          <w:w w:val="110"/>
          <w:sz w:val="11"/>
        </w:rPr>
        <w:t>Nippon</w:t>
      </w:r>
      <w:r>
        <w:rPr>
          <w:rFonts w:ascii="Cambria"/>
          <w:b/>
          <w:color w:val="2B2A29"/>
          <w:spacing w:val="9"/>
          <w:w w:val="110"/>
          <w:sz w:val="11"/>
        </w:rPr>
        <w:t xml:space="preserve"> </w:t>
      </w:r>
      <w:r>
        <w:rPr>
          <w:rFonts w:ascii="Cambria"/>
          <w:b/>
          <w:color w:val="2B2A29"/>
          <w:spacing w:val="-4"/>
          <w:w w:val="110"/>
          <w:sz w:val="11"/>
        </w:rPr>
        <w:t>India</w:t>
      </w:r>
      <w:r>
        <w:rPr>
          <w:rFonts w:ascii="Cambria"/>
          <w:b/>
          <w:color w:val="2B2A29"/>
          <w:spacing w:val="9"/>
          <w:w w:val="110"/>
          <w:sz w:val="11"/>
        </w:rPr>
        <w:t xml:space="preserve"> </w:t>
      </w:r>
      <w:r>
        <w:rPr>
          <w:rFonts w:ascii="Cambria"/>
          <w:b/>
          <w:color w:val="2B2A29"/>
          <w:spacing w:val="-4"/>
          <w:w w:val="110"/>
          <w:sz w:val="11"/>
        </w:rPr>
        <w:t>STEP-UP</w:t>
      </w:r>
      <w:r>
        <w:rPr>
          <w:rFonts w:ascii="Cambria"/>
          <w:b/>
          <w:color w:val="2B2A29"/>
          <w:spacing w:val="9"/>
          <w:w w:val="110"/>
          <w:sz w:val="11"/>
        </w:rPr>
        <w:t xml:space="preserve"> </w:t>
      </w:r>
      <w:r>
        <w:rPr>
          <w:rFonts w:ascii="Cambria"/>
          <w:b/>
          <w:color w:val="2B2A29"/>
          <w:spacing w:val="-4"/>
          <w:w w:val="110"/>
          <w:sz w:val="11"/>
        </w:rPr>
        <w:t>Facility:</w:t>
      </w:r>
      <w:r>
        <w:rPr>
          <w:rFonts w:ascii="Cambria"/>
          <w:b/>
          <w:color w:val="2B2A29"/>
          <w:spacing w:val="8"/>
          <w:w w:val="110"/>
          <w:sz w:val="11"/>
        </w:rPr>
        <w:t xml:space="preserve"> </w:t>
      </w:r>
      <w:r>
        <w:rPr>
          <w:color w:val="2B2A29"/>
          <w:spacing w:val="-4"/>
          <w:w w:val="110"/>
          <w:sz w:val="11"/>
        </w:rPr>
        <w:t>Under this facility the Investor can increase the SIP installment (excluding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z w:val="11"/>
        </w:rPr>
        <w:t>MICRO SIP) at pre-defined intervals by a fixed amount. This facility is available for all categories of investors.</w:t>
      </w:r>
      <w:r>
        <w:rPr>
          <w:color w:val="2B2A29"/>
          <w:spacing w:val="40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For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availing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said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facilities,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investors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are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required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to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note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the</w:t>
      </w:r>
      <w:r>
        <w:rPr>
          <w:color w:val="2B2A29"/>
          <w:spacing w:val="-18"/>
          <w:w w:val="110"/>
          <w:sz w:val="11"/>
        </w:rPr>
        <w:t xml:space="preserve"> </w:t>
      </w:r>
      <w:r>
        <w:rPr>
          <w:color w:val="2B2A29"/>
          <w:spacing w:val="-2"/>
          <w:w w:val="110"/>
          <w:sz w:val="11"/>
        </w:rPr>
        <w:t>following:</w:t>
      </w:r>
    </w:p>
    <w:p w14:paraId="00260FFC">
      <w:pPr>
        <w:pStyle w:val="9"/>
        <w:spacing w:before="27" w:line="180" w:lineRule="auto"/>
        <w:ind w:left="354" w:right="113" w:firstLine="11"/>
        <w:jc w:val="both"/>
      </w:pPr>
      <w:r>
        <w:rPr>
          <w:color w:val="2B2A29"/>
          <w:spacing w:val="-4"/>
          <w:w w:val="105"/>
        </w:rPr>
        <w:t>1. Investor willing to register STEP-UP should provide the STEP-UP details along with the SIP enrolment details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w w:val="105"/>
        </w:rPr>
        <w:t>and is also required to fill up " One Time Bank Mandate Form" from which the amount shall be debited.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w w:val="105"/>
        </w:rPr>
        <w:t>Investors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who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are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currently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registered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under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Invest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Easy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-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Individuals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facility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may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avail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this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facility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without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spacing w:val="-2"/>
          <w:w w:val="105"/>
        </w:rPr>
        <w:t>registering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the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One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Time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Bank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Mandate.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2.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The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minimum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amount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for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Nippon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India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STEP-UP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facility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is</w:t>
      </w:r>
      <w:r>
        <w:rPr>
          <w:color w:val="2B2A29"/>
          <w:spacing w:val="-4"/>
          <w:w w:val="105"/>
        </w:rPr>
        <w:t xml:space="preserve"> </w:t>
      </w:r>
      <w:r>
        <w:rPr>
          <w:rFonts w:ascii="MingLiU_HKSCS-ExtB"/>
          <w:color w:val="2B2A29"/>
          <w:spacing w:val="-2"/>
          <w:w w:val="105"/>
        </w:rPr>
        <w:t>C</w:t>
      </w:r>
      <w:r>
        <w:rPr>
          <w:color w:val="2B2A29"/>
          <w:spacing w:val="-2"/>
          <w:w w:val="105"/>
        </w:rPr>
        <w:t>100/-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w w:val="105"/>
        </w:rPr>
        <w:t>and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multiples</w:t>
      </w:r>
      <w:r>
        <w:rPr>
          <w:color w:val="2B2A29"/>
          <w:spacing w:val="-10"/>
          <w:w w:val="105"/>
        </w:rPr>
        <w:t xml:space="preserve"> </w:t>
      </w:r>
      <w:r>
        <w:rPr>
          <w:color w:val="2B2A29"/>
          <w:w w:val="105"/>
        </w:rPr>
        <w:t>of</w:t>
      </w:r>
      <w:r>
        <w:rPr>
          <w:color w:val="2B2A29"/>
          <w:spacing w:val="-9"/>
          <w:w w:val="105"/>
        </w:rPr>
        <w:t xml:space="preserve"> </w:t>
      </w:r>
      <w:r>
        <w:rPr>
          <w:rFonts w:ascii="MingLiU_HKSCS-ExtB"/>
          <w:color w:val="2B2A29"/>
          <w:w w:val="105"/>
        </w:rPr>
        <w:t>C</w:t>
      </w:r>
      <w:r>
        <w:rPr>
          <w:color w:val="2B2A29"/>
          <w:w w:val="105"/>
        </w:rPr>
        <w:t>100/-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[except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for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Nippon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India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Tax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Saver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(ELSS)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Fund,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Nippon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India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Retirement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fund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-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w w:val="105"/>
        </w:rPr>
        <w:t>Income Generation Plan &amp; Nippon India Retirement fund- Wealth Creation Plan for which the minimum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spacing w:val="-2"/>
          <w:w w:val="105"/>
        </w:rPr>
        <w:t>amount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shall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be</w:t>
      </w:r>
      <w:r>
        <w:rPr>
          <w:color w:val="2B2A29"/>
          <w:spacing w:val="-4"/>
          <w:w w:val="105"/>
        </w:rPr>
        <w:t xml:space="preserve"> </w:t>
      </w:r>
      <w:r>
        <w:rPr>
          <w:rFonts w:ascii="MingLiU_HKSCS-ExtB"/>
          <w:color w:val="2B2A29"/>
          <w:spacing w:val="-2"/>
          <w:w w:val="105"/>
        </w:rPr>
        <w:t>C</w:t>
      </w:r>
      <w:r>
        <w:rPr>
          <w:color w:val="2B2A29"/>
          <w:spacing w:val="-2"/>
          <w:w w:val="105"/>
        </w:rPr>
        <w:t>500/-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and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in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multiple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of</w:t>
      </w:r>
      <w:r>
        <w:rPr>
          <w:color w:val="2B2A29"/>
          <w:spacing w:val="-4"/>
          <w:w w:val="105"/>
        </w:rPr>
        <w:t xml:space="preserve"> </w:t>
      </w:r>
      <w:r>
        <w:rPr>
          <w:rFonts w:ascii="MingLiU_HKSCS-ExtB"/>
          <w:color w:val="2B2A29"/>
          <w:spacing w:val="-2"/>
          <w:w w:val="105"/>
        </w:rPr>
        <w:t>C</w:t>
      </w:r>
      <w:r>
        <w:rPr>
          <w:color w:val="2B2A29"/>
          <w:spacing w:val="-2"/>
          <w:w w:val="105"/>
        </w:rPr>
        <w:t>500/-.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3.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Monthly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SIP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offers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STEP-UP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frequency</w:t>
      </w:r>
      <w:r>
        <w:rPr>
          <w:color w:val="2B2A29"/>
          <w:spacing w:val="-4"/>
          <w:w w:val="105"/>
        </w:rPr>
        <w:t xml:space="preserve"> </w:t>
      </w:r>
      <w:r>
        <w:rPr>
          <w:color w:val="2B2A29"/>
          <w:spacing w:val="-2"/>
          <w:w w:val="105"/>
        </w:rPr>
        <w:t>at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half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yearly</w:t>
      </w:r>
      <w:r>
        <w:rPr>
          <w:color w:val="2B2A29"/>
          <w:spacing w:val="-5"/>
          <w:w w:val="105"/>
        </w:rPr>
        <w:t xml:space="preserve"> </w:t>
      </w:r>
      <w:r>
        <w:rPr>
          <w:color w:val="2B2A29"/>
          <w:spacing w:val="-2"/>
          <w:w w:val="105"/>
        </w:rPr>
        <w:t>and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w w:val="105"/>
        </w:rPr>
        <w:t>yearly</w:t>
      </w:r>
      <w:r>
        <w:rPr>
          <w:color w:val="2B2A29"/>
          <w:spacing w:val="-10"/>
          <w:w w:val="105"/>
        </w:rPr>
        <w:t xml:space="preserve"> </w:t>
      </w:r>
      <w:r>
        <w:rPr>
          <w:color w:val="2B2A29"/>
          <w:w w:val="105"/>
        </w:rPr>
        <w:t>intervals.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4uarterly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and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Yearly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SIP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offers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STEP-UP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frequency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at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yearly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interval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only.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case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STEP-UP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spacing w:val="-2"/>
          <w:w w:val="105"/>
        </w:rPr>
        <w:t>frequency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is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not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indicated,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it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will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be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considered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as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Yearly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by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Default.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4.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There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should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be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clear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indication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about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w w:val="105"/>
        </w:rPr>
        <w:t>STEP-UP</w:t>
      </w:r>
      <w:r>
        <w:rPr>
          <w:color w:val="2B2A29"/>
          <w:spacing w:val="-10"/>
          <w:w w:val="105"/>
        </w:rPr>
        <w:t xml:space="preserve"> </w:t>
      </w:r>
      <w:r>
        <w:rPr>
          <w:color w:val="2B2A29"/>
          <w:w w:val="105"/>
        </w:rPr>
        <w:t>Count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i.e.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the</w:t>
      </w:r>
      <w:r>
        <w:rPr>
          <w:color w:val="2B2A29"/>
          <w:spacing w:val="-8"/>
          <w:w w:val="105"/>
        </w:rPr>
        <w:t xml:space="preserve"> </w:t>
      </w:r>
      <w:r>
        <w:rPr>
          <w:color w:val="2B2A29"/>
          <w:w w:val="105"/>
        </w:rPr>
        <w:t>number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of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times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the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SIP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Installment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amount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should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be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increased.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In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case</w:t>
      </w:r>
      <w:r>
        <w:rPr>
          <w:color w:val="2B2A29"/>
          <w:spacing w:val="-9"/>
          <w:w w:val="105"/>
        </w:rPr>
        <w:t xml:space="preserve"> </w:t>
      </w:r>
      <w:r>
        <w:rPr>
          <w:color w:val="2B2A29"/>
          <w:w w:val="105"/>
        </w:rPr>
        <w:t>STEP-UP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spacing w:val="-2"/>
          <w:w w:val="105"/>
        </w:rPr>
        <w:t>amount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is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mentioned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and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STEP-UP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count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is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not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indicated,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it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will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be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considered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as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1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(One)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by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Default.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5.</w:t>
      </w:r>
      <w:r>
        <w:rPr>
          <w:color w:val="2B2A29"/>
          <w:spacing w:val="-3"/>
          <w:w w:val="105"/>
        </w:rPr>
        <w:t xml:space="preserve"> </w:t>
      </w:r>
      <w:r>
        <w:rPr>
          <w:color w:val="2B2A29"/>
          <w:spacing w:val="-2"/>
          <w:w w:val="105"/>
        </w:rPr>
        <w:t>The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spacing w:val="-2"/>
          <w:w w:val="105"/>
        </w:rPr>
        <w:t>date</w:t>
      </w:r>
      <w:r>
        <w:rPr>
          <w:color w:val="2B2A29"/>
          <w:spacing w:val="-8"/>
          <w:w w:val="105"/>
        </w:rPr>
        <w:t xml:space="preserve"> </w:t>
      </w:r>
      <w:r>
        <w:rPr>
          <w:color w:val="2B2A29"/>
          <w:spacing w:val="-2"/>
          <w:w w:val="105"/>
        </w:rPr>
        <w:t>for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Nippon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India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STEP-UP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Facility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will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correspond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to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the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registered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SIP.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The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enrolment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period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specified</w:t>
      </w:r>
      <w:r>
        <w:rPr>
          <w:color w:val="2B2A29"/>
          <w:spacing w:val="-7"/>
          <w:w w:val="105"/>
        </w:rPr>
        <w:t xml:space="preserve"> </w:t>
      </w:r>
      <w:r>
        <w:rPr>
          <w:color w:val="2B2A29"/>
          <w:spacing w:val="-2"/>
          <w:w w:val="105"/>
        </w:rPr>
        <w:t>in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9"/>
        </w:rPr>
        <w:t xml:space="preserve"> </w:t>
      </w:r>
      <w:r>
        <w:rPr>
          <w:color w:val="2B2A29"/>
        </w:rPr>
        <w:t>Nippon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India</w:t>
      </w:r>
      <w:r>
        <w:rPr>
          <w:color w:val="2B2A29"/>
          <w:spacing w:val="-9"/>
        </w:rPr>
        <w:t xml:space="preserve"> </w:t>
      </w:r>
      <w:r>
        <w:rPr>
          <w:color w:val="2B2A29"/>
        </w:rPr>
        <w:t>STEP-UP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form</w:t>
      </w:r>
      <w:r>
        <w:rPr>
          <w:color w:val="2B2A29"/>
          <w:spacing w:val="-9"/>
        </w:rPr>
        <w:t xml:space="preserve"> </w:t>
      </w:r>
      <w:r>
        <w:rPr>
          <w:color w:val="2B2A29"/>
        </w:rPr>
        <w:t>should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be</w:t>
      </w:r>
      <w:r>
        <w:rPr>
          <w:color w:val="2B2A29"/>
          <w:spacing w:val="-9"/>
        </w:rPr>
        <w:t xml:space="preserve"> </w:t>
      </w:r>
      <w:r>
        <w:rPr>
          <w:color w:val="2B2A29"/>
        </w:rPr>
        <w:t>less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than</w:t>
      </w:r>
      <w:r>
        <w:rPr>
          <w:color w:val="2B2A29"/>
          <w:spacing w:val="-9"/>
        </w:rPr>
        <w:t xml:space="preserve"> </w:t>
      </w:r>
      <w:r>
        <w:rPr>
          <w:color w:val="2B2A29"/>
        </w:rPr>
        <w:t>or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equal</w:t>
      </w:r>
      <w:r>
        <w:rPr>
          <w:color w:val="2B2A29"/>
          <w:spacing w:val="-9"/>
        </w:rPr>
        <w:t xml:space="preserve"> </w:t>
      </w:r>
      <w:r>
        <w:rPr>
          <w:color w:val="2B2A29"/>
        </w:rPr>
        <w:t>to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9"/>
        </w:rPr>
        <w:t xml:space="preserve"> </w:t>
      </w:r>
      <w:r>
        <w:rPr>
          <w:color w:val="2B2A29"/>
        </w:rPr>
        <w:t>enrolment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period</w:t>
      </w:r>
      <w:r>
        <w:rPr>
          <w:color w:val="2B2A29"/>
          <w:spacing w:val="-9"/>
        </w:rPr>
        <w:t xml:space="preserve"> </w:t>
      </w:r>
      <w:r>
        <w:rPr>
          <w:color w:val="2B2A29"/>
        </w:rPr>
        <w:t>mentioned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in</w:t>
      </w:r>
      <w:r>
        <w:rPr>
          <w:color w:val="2B2A29"/>
          <w:spacing w:val="-9"/>
        </w:rPr>
        <w:t xml:space="preserve"> </w:t>
      </w:r>
      <w:r>
        <w:rPr>
          <w:color w:val="2B2A29"/>
        </w:rPr>
        <w:t>the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SIP.</w:t>
      </w:r>
      <w:r>
        <w:rPr>
          <w:color w:val="2B2A29"/>
          <w:spacing w:val="-9"/>
        </w:rPr>
        <w:t xml:space="preserve"> </w:t>
      </w:r>
      <w:r>
        <w:rPr>
          <w:color w:val="2B2A29"/>
        </w:rPr>
        <w:t>6.</w:t>
      </w:r>
      <w:r>
        <w:rPr>
          <w:color w:val="2B2A29"/>
          <w:spacing w:val="-8"/>
        </w:rPr>
        <w:t xml:space="preserve"> </w:t>
      </w:r>
      <w:r>
        <w:rPr>
          <w:color w:val="2B2A29"/>
        </w:rPr>
        <w:t>In</w:t>
      </w:r>
      <w:r>
        <w:rPr>
          <w:color w:val="2B2A29"/>
          <w:spacing w:val="40"/>
          <w:w w:val="105"/>
        </w:rPr>
        <w:t xml:space="preserve"> </w:t>
      </w:r>
      <w:r>
        <w:rPr>
          <w:color w:val="2B2A29"/>
          <w:w w:val="105"/>
        </w:rPr>
        <w:t>case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of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any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deviation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in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period,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the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tenure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of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the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SIP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shall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be</w:t>
      </w:r>
      <w:r>
        <w:rPr>
          <w:color w:val="2B2A29"/>
          <w:spacing w:val="-14"/>
          <w:w w:val="105"/>
        </w:rPr>
        <w:t xml:space="preserve"> </w:t>
      </w:r>
      <w:r>
        <w:rPr>
          <w:color w:val="2B2A29"/>
          <w:w w:val="105"/>
        </w:rPr>
        <w:t>considered.</w:t>
      </w:r>
    </w:p>
    <w:p w14:paraId="4A290655">
      <w:pPr>
        <w:pStyle w:val="9"/>
        <w:spacing w:after="0" w:line="180" w:lineRule="auto"/>
        <w:jc w:val="both"/>
        <w:sectPr>
          <w:type w:val="continuous"/>
          <w:pgSz w:w="11910" w:h="16840"/>
          <w:pgMar w:top="0" w:right="141" w:bottom="0" w:left="141" w:header="720" w:footer="720" w:gutter="0"/>
          <w:cols w:equalWidth="0" w:num="2">
            <w:col w:w="5770" w:space="40"/>
            <w:col w:w="5818"/>
          </w:cols>
        </w:sectPr>
      </w:pPr>
    </w:p>
    <w:p w14:paraId="12431E58">
      <w:pPr>
        <w:pStyle w:val="9"/>
        <w:rPr>
          <w:sz w:val="12"/>
        </w:rPr>
      </w:pPr>
    </w:p>
    <w:p w14:paraId="29201C89">
      <w:pPr>
        <w:pStyle w:val="9"/>
        <w:rPr>
          <w:sz w:val="12"/>
        </w:rPr>
      </w:pPr>
    </w:p>
    <w:p w14:paraId="5641A275">
      <w:pPr>
        <w:pStyle w:val="9"/>
        <w:rPr>
          <w:sz w:val="12"/>
        </w:rPr>
      </w:pPr>
    </w:p>
    <w:p w14:paraId="111F3373">
      <w:pPr>
        <w:pStyle w:val="9"/>
        <w:rPr>
          <w:sz w:val="12"/>
        </w:rPr>
      </w:pPr>
    </w:p>
    <w:p w14:paraId="65F621A9">
      <w:pPr>
        <w:pStyle w:val="9"/>
        <w:rPr>
          <w:sz w:val="12"/>
        </w:rPr>
      </w:pPr>
    </w:p>
    <w:p w14:paraId="25D94140">
      <w:pPr>
        <w:pStyle w:val="9"/>
        <w:rPr>
          <w:sz w:val="12"/>
        </w:rPr>
      </w:pPr>
    </w:p>
    <w:p w14:paraId="56D31F9A">
      <w:pPr>
        <w:pStyle w:val="9"/>
        <w:rPr>
          <w:sz w:val="12"/>
        </w:rPr>
      </w:pPr>
    </w:p>
    <w:p w14:paraId="3A15F93F">
      <w:pPr>
        <w:pStyle w:val="9"/>
        <w:rPr>
          <w:sz w:val="12"/>
        </w:rPr>
      </w:pPr>
    </w:p>
    <w:p w14:paraId="6A36994B">
      <w:pPr>
        <w:pStyle w:val="9"/>
        <w:spacing w:before="71"/>
        <w:rPr>
          <w:sz w:val="12"/>
        </w:rPr>
      </w:pPr>
    </w:p>
    <w:p w14:paraId="182CDDAC">
      <w:pPr>
        <w:spacing w:before="0" w:line="223" w:lineRule="auto"/>
        <w:ind w:left="771" w:right="770" w:firstLine="0"/>
        <w:jc w:val="both"/>
        <w:rPr>
          <w:sz w:val="12"/>
        </w:rPr>
      </w:pPr>
      <w:r>
        <w:rPr>
          <w:color w:val="2B2A29"/>
          <w:sz w:val="12"/>
        </w:rPr>
        <w:t>*I/We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hereby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declare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that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the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particulars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given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on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this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mandate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are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correct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and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complete.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If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the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transaction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is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delayed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or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not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effected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at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all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for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reasons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of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incomplete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or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incorrect</w:t>
      </w:r>
      <w:r>
        <w:rPr>
          <w:color w:val="2B2A29"/>
          <w:spacing w:val="-4"/>
          <w:sz w:val="12"/>
        </w:rPr>
        <w:t xml:space="preserve"> </w:t>
      </w:r>
      <w:r>
        <w:rPr>
          <w:color w:val="2B2A29"/>
          <w:sz w:val="12"/>
        </w:rPr>
        <w:t>information,</w:t>
      </w:r>
      <w:r>
        <w:rPr>
          <w:color w:val="2B2A29"/>
          <w:spacing w:val="40"/>
          <w:sz w:val="12"/>
        </w:rPr>
        <w:t xml:space="preserve"> </w:t>
      </w:r>
      <w:r>
        <w:rPr>
          <w:color w:val="2B2A29"/>
          <w:sz w:val="12"/>
        </w:rPr>
        <w:t>I/We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would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not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hold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Nippon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India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Mutual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Fund,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their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representatives,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service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providers,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participating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banks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&amp;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other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user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institutions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responsible.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I/We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have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read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the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Terms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&amp;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Conditions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and</w:t>
      </w:r>
      <w:r>
        <w:rPr>
          <w:color w:val="2B2A29"/>
          <w:spacing w:val="40"/>
          <w:sz w:val="12"/>
        </w:rPr>
        <w:t xml:space="preserve"> </w:t>
      </w:r>
      <w:r>
        <w:rPr>
          <w:color w:val="2B2A29"/>
          <w:sz w:val="12"/>
        </w:rPr>
        <w:t>agree to discharge the responsibility expected of me/us as a participant/s under the scheme. I/We authorize use of above mentioned contact details for the purpose of this specific mandate</w:t>
      </w:r>
      <w:r>
        <w:rPr>
          <w:color w:val="2B2A29"/>
          <w:spacing w:val="40"/>
          <w:sz w:val="12"/>
        </w:rPr>
        <w:t xml:space="preserve"> </w:t>
      </w:r>
      <w:r>
        <w:rPr>
          <w:color w:val="2B2A29"/>
          <w:sz w:val="12"/>
        </w:rPr>
        <w:t>instruction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processing.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I/We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hereby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confirm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adherence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to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terms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on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this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mandate.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I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hereby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authorize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the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representatives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of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Nippon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Life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India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Asset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Management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Limited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and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its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Associates</w:t>
      </w:r>
      <w:r>
        <w:rPr>
          <w:color w:val="2B2A29"/>
          <w:spacing w:val="-1"/>
          <w:sz w:val="12"/>
        </w:rPr>
        <w:t xml:space="preserve"> </w:t>
      </w:r>
      <w:r>
        <w:rPr>
          <w:color w:val="2B2A29"/>
          <w:sz w:val="12"/>
        </w:rPr>
        <w:t>to</w:t>
      </w:r>
      <w:r>
        <w:rPr>
          <w:color w:val="2B2A29"/>
          <w:spacing w:val="40"/>
          <w:sz w:val="12"/>
        </w:rPr>
        <w:t xml:space="preserve"> </w:t>
      </w:r>
      <w:r>
        <w:rPr>
          <w:color w:val="2B2A29"/>
          <w:sz w:val="12"/>
        </w:rPr>
        <w:t>contact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me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through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any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mode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of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communication.This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will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override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registry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on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DND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/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DNDC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,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as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the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case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may</w:t>
      </w:r>
      <w:r>
        <w:rPr>
          <w:color w:val="2B2A29"/>
          <w:spacing w:val="-7"/>
          <w:sz w:val="12"/>
        </w:rPr>
        <w:t xml:space="preserve"> </w:t>
      </w:r>
      <w:r>
        <w:rPr>
          <w:color w:val="2B2A29"/>
          <w:sz w:val="12"/>
        </w:rPr>
        <w:t>be.</w:t>
      </w:r>
    </w:p>
    <w:p w14:paraId="02F3D151">
      <w:pPr>
        <w:pStyle w:val="9"/>
        <w:spacing w:before="9"/>
        <w:rPr>
          <w:sz w:val="12"/>
        </w:rPr>
      </w:pPr>
    </w:p>
    <w:p w14:paraId="39DE94A1">
      <w:pPr>
        <w:spacing w:before="1" w:line="220" w:lineRule="auto"/>
        <w:ind w:left="771" w:right="784" w:firstLine="0"/>
        <w:jc w:val="both"/>
        <w:rPr>
          <w:sz w:val="12"/>
        </w:rPr>
      </w:pPr>
      <w:r>
        <w:rPr>
          <w:rFonts w:ascii="Cambria"/>
          <w:b/>
          <w:color w:val="2B2A29"/>
          <w:w w:val="105"/>
          <w:sz w:val="12"/>
        </w:rPr>
        <w:t>Authorisation</w:t>
      </w:r>
      <w:r>
        <w:rPr>
          <w:rFonts w:ascii="Cambria"/>
          <w:b/>
          <w:color w:val="2B2A29"/>
          <w:spacing w:val="12"/>
          <w:w w:val="105"/>
          <w:sz w:val="12"/>
        </w:rPr>
        <w:t xml:space="preserve"> </w:t>
      </w:r>
      <w:r>
        <w:rPr>
          <w:rFonts w:ascii="Cambria"/>
          <w:b/>
          <w:color w:val="2B2A29"/>
          <w:w w:val="105"/>
          <w:sz w:val="12"/>
        </w:rPr>
        <w:t>to</w:t>
      </w:r>
      <w:r>
        <w:rPr>
          <w:rFonts w:ascii="Cambria"/>
          <w:b/>
          <w:color w:val="2B2A29"/>
          <w:spacing w:val="12"/>
          <w:w w:val="105"/>
          <w:sz w:val="12"/>
        </w:rPr>
        <w:t xml:space="preserve"> </w:t>
      </w:r>
      <w:r>
        <w:rPr>
          <w:rFonts w:ascii="Cambria"/>
          <w:b/>
          <w:color w:val="2B2A29"/>
          <w:w w:val="105"/>
          <w:sz w:val="12"/>
        </w:rPr>
        <w:t>Bank:</w:t>
      </w:r>
      <w:r>
        <w:rPr>
          <w:rFonts w:ascii="Cambria"/>
          <w:b/>
          <w:color w:val="2B2A29"/>
          <w:spacing w:val="12"/>
          <w:w w:val="105"/>
          <w:sz w:val="12"/>
        </w:rPr>
        <w:t xml:space="preserve"> </w:t>
      </w:r>
      <w:r>
        <w:rPr>
          <w:color w:val="2B2A29"/>
          <w:w w:val="105"/>
          <w:sz w:val="12"/>
        </w:rPr>
        <w:t>I/We wish to inform you that I/we have registered with Nippon India Mutual Fund for NACH / Direct Debit through their authorised Service Provider(s) and</w:t>
      </w:r>
      <w:r>
        <w:rPr>
          <w:color w:val="2B2A29"/>
          <w:spacing w:val="40"/>
          <w:w w:val="105"/>
          <w:sz w:val="12"/>
        </w:rPr>
        <w:t xml:space="preserve"> </w:t>
      </w:r>
      <w:r>
        <w:rPr>
          <w:color w:val="2B2A29"/>
          <w:sz w:val="12"/>
        </w:rPr>
        <w:t>representative for my/our payment to the above mentioned beneficiary by debit to my/our above mentioned bank account. For this purpose I/We hereby approve to raise a debit to my/our</w:t>
      </w:r>
      <w:r>
        <w:rPr>
          <w:color w:val="2B2A29"/>
          <w:spacing w:val="40"/>
          <w:sz w:val="12"/>
        </w:rPr>
        <w:t xml:space="preserve"> </w:t>
      </w:r>
      <w:r>
        <w:rPr>
          <w:color w:val="2B2A29"/>
          <w:sz w:val="12"/>
        </w:rPr>
        <w:t>above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mentioned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account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with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your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branch.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I/We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hereby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authorize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you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to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honor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all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such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requests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received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through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to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debit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my/our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account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with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the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amount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requested,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for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due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remittance</w:t>
      </w:r>
      <w:r>
        <w:rPr>
          <w:color w:val="2B2A29"/>
          <w:spacing w:val="-3"/>
          <w:sz w:val="12"/>
        </w:rPr>
        <w:t xml:space="preserve"> </w:t>
      </w:r>
      <w:r>
        <w:rPr>
          <w:color w:val="2B2A29"/>
          <w:sz w:val="12"/>
        </w:rPr>
        <w:t>of</w:t>
      </w:r>
      <w:r>
        <w:rPr>
          <w:color w:val="2B2A29"/>
          <w:spacing w:val="40"/>
          <w:w w:val="105"/>
          <w:sz w:val="12"/>
        </w:rPr>
        <w:t xml:space="preserve"> </w:t>
      </w:r>
      <w:r>
        <w:rPr>
          <w:color w:val="2B2A29"/>
          <w:w w:val="105"/>
          <w:sz w:val="12"/>
        </w:rPr>
        <w:t>the</w:t>
      </w:r>
      <w:r>
        <w:rPr>
          <w:color w:val="2B2A29"/>
          <w:spacing w:val="-17"/>
          <w:w w:val="105"/>
          <w:sz w:val="12"/>
        </w:rPr>
        <w:t xml:space="preserve"> </w:t>
      </w:r>
      <w:r>
        <w:rPr>
          <w:color w:val="2B2A29"/>
          <w:w w:val="105"/>
          <w:sz w:val="12"/>
        </w:rPr>
        <w:t>proceeds</w:t>
      </w:r>
      <w:r>
        <w:rPr>
          <w:color w:val="2B2A29"/>
          <w:spacing w:val="-17"/>
          <w:w w:val="105"/>
          <w:sz w:val="12"/>
        </w:rPr>
        <w:t xml:space="preserve"> </w:t>
      </w:r>
      <w:r>
        <w:rPr>
          <w:color w:val="2B2A29"/>
          <w:w w:val="105"/>
          <w:sz w:val="12"/>
        </w:rPr>
        <w:t>to</w:t>
      </w:r>
      <w:r>
        <w:rPr>
          <w:color w:val="2B2A29"/>
          <w:spacing w:val="-17"/>
          <w:w w:val="105"/>
          <w:sz w:val="12"/>
        </w:rPr>
        <w:t xml:space="preserve"> </w:t>
      </w:r>
      <w:r>
        <w:rPr>
          <w:color w:val="2B2A29"/>
          <w:w w:val="105"/>
          <w:sz w:val="12"/>
        </w:rPr>
        <w:t>the</w:t>
      </w:r>
      <w:r>
        <w:rPr>
          <w:color w:val="2B2A29"/>
          <w:spacing w:val="-17"/>
          <w:w w:val="105"/>
          <w:sz w:val="12"/>
        </w:rPr>
        <w:t xml:space="preserve"> </w:t>
      </w:r>
      <w:r>
        <w:rPr>
          <w:color w:val="2B2A29"/>
          <w:w w:val="105"/>
          <w:sz w:val="12"/>
        </w:rPr>
        <w:t>beneficiary.</w:t>
      </w:r>
    </w:p>
    <w:p w14:paraId="3E51EFC5">
      <w:pPr>
        <w:pStyle w:val="9"/>
        <w:spacing w:before="22"/>
        <w:rPr>
          <w:sz w:val="12"/>
        </w:rPr>
      </w:pPr>
    </w:p>
    <w:p w14:paraId="18B2EA51">
      <w:pPr>
        <w:tabs>
          <w:tab w:val="left" w:pos="3478"/>
          <w:tab w:val="left" w:pos="11515"/>
        </w:tabs>
        <w:spacing w:before="0" w:after="43"/>
        <w:ind w:left="108" w:right="0" w:firstLine="0"/>
        <w:jc w:val="left"/>
        <w:rPr>
          <w:rFonts w:ascii="Cambria"/>
          <w:b/>
          <w:sz w:val="18"/>
        </w:rPr>
      </w:pPr>
      <w:r>
        <w:rPr>
          <w:rFonts w:ascii="Cambria"/>
          <w:b/>
          <w:color w:val="FFFFFF"/>
          <w:sz w:val="18"/>
          <w:shd w:val="clear" w:color="auto" w:fill="2B2A29"/>
        </w:rPr>
        <w:tab/>
      </w:r>
      <w:r>
        <w:rPr>
          <w:rFonts w:ascii="Cambria"/>
          <w:b/>
          <w:color w:val="FFFFFF"/>
          <w:sz w:val="18"/>
          <w:shd w:val="clear" w:color="auto" w:fill="2B2A29"/>
        </w:rPr>
        <w:t>FOR</w:t>
      </w:r>
      <w:r>
        <w:rPr>
          <w:rFonts w:ascii="Cambria"/>
          <w:b/>
          <w:color w:val="FFFFFF"/>
          <w:spacing w:val="21"/>
          <w:sz w:val="18"/>
          <w:shd w:val="clear" w:color="auto" w:fill="2B2A29"/>
        </w:rPr>
        <w:t xml:space="preserve"> </w:t>
      </w:r>
      <w:r>
        <w:rPr>
          <w:rFonts w:ascii="Cambria"/>
          <w:b/>
          <w:color w:val="FFFFFF"/>
          <w:sz w:val="18"/>
          <w:shd w:val="clear" w:color="auto" w:fill="2B2A29"/>
        </w:rPr>
        <w:t>OFFICE</w:t>
      </w:r>
      <w:r>
        <w:rPr>
          <w:rFonts w:ascii="Cambria"/>
          <w:b/>
          <w:color w:val="FFFFFF"/>
          <w:spacing w:val="22"/>
          <w:sz w:val="18"/>
          <w:shd w:val="clear" w:color="auto" w:fill="2B2A29"/>
        </w:rPr>
        <w:t xml:space="preserve"> </w:t>
      </w:r>
      <w:r>
        <w:rPr>
          <w:rFonts w:ascii="Cambria"/>
          <w:b/>
          <w:color w:val="FFFFFF"/>
          <w:sz w:val="18"/>
          <w:shd w:val="clear" w:color="auto" w:fill="2B2A29"/>
        </w:rPr>
        <w:t>USE</w:t>
      </w:r>
      <w:r>
        <w:rPr>
          <w:rFonts w:ascii="Cambria"/>
          <w:b/>
          <w:color w:val="FFFFFF"/>
          <w:spacing w:val="22"/>
          <w:sz w:val="18"/>
          <w:shd w:val="clear" w:color="auto" w:fill="2B2A29"/>
        </w:rPr>
        <w:t xml:space="preserve"> </w:t>
      </w:r>
      <w:r>
        <w:rPr>
          <w:rFonts w:ascii="Cambria"/>
          <w:b/>
          <w:color w:val="FFFFFF"/>
          <w:sz w:val="18"/>
          <w:shd w:val="clear" w:color="auto" w:fill="2B2A29"/>
        </w:rPr>
        <w:t>ONLY</w:t>
      </w:r>
      <w:r>
        <w:rPr>
          <w:rFonts w:ascii="Cambria"/>
          <w:b/>
          <w:color w:val="FFFFFF"/>
          <w:spacing w:val="22"/>
          <w:sz w:val="18"/>
          <w:shd w:val="clear" w:color="auto" w:fill="2B2A29"/>
        </w:rPr>
        <w:t xml:space="preserve"> </w:t>
      </w:r>
      <w:r>
        <w:rPr>
          <w:rFonts w:ascii="Cambria"/>
          <w:b/>
          <w:color w:val="FFFFFF"/>
          <w:sz w:val="18"/>
          <w:shd w:val="clear" w:color="auto" w:fill="2B2A29"/>
        </w:rPr>
        <w:t>(Not</w:t>
      </w:r>
      <w:r>
        <w:rPr>
          <w:rFonts w:ascii="Cambria"/>
          <w:b/>
          <w:color w:val="FFFFFF"/>
          <w:spacing w:val="22"/>
          <w:sz w:val="18"/>
          <w:shd w:val="clear" w:color="auto" w:fill="2B2A29"/>
        </w:rPr>
        <w:t xml:space="preserve"> </w:t>
      </w:r>
      <w:r>
        <w:rPr>
          <w:rFonts w:ascii="Cambria"/>
          <w:b/>
          <w:color w:val="FFFFFF"/>
          <w:sz w:val="18"/>
          <w:shd w:val="clear" w:color="auto" w:fill="2B2A29"/>
        </w:rPr>
        <w:t>to</w:t>
      </w:r>
      <w:r>
        <w:rPr>
          <w:rFonts w:ascii="Cambria"/>
          <w:b/>
          <w:color w:val="FFFFFF"/>
          <w:spacing w:val="22"/>
          <w:sz w:val="18"/>
          <w:shd w:val="clear" w:color="auto" w:fill="2B2A29"/>
        </w:rPr>
        <w:t xml:space="preserve"> </w:t>
      </w:r>
      <w:r>
        <w:rPr>
          <w:rFonts w:ascii="Cambria"/>
          <w:b/>
          <w:color w:val="FFFFFF"/>
          <w:sz w:val="18"/>
          <w:shd w:val="clear" w:color="auto" w:fill="2B2A29"/>
        </w:rPr>
        <w:t>be</w:t>
      </w:r>
      <w:r>
        <w:rPr>
          <w:rFonts w:ascii="Cambria"/>
          <w:b/>
          <w:color w:val="FFFFFF"/>
          <w:spacing w:val="22"/>
          <w:sz w:val="18"/>
          <w:shd w:val="clear" w:color="auto" w:fill="2B2A29"/>
        </w:rPr>
        <w:t xml:space="preserve"> </w:t>
      </w:r>
      <w:r>
        <w:rPr>
          <w:rFonts w:ascii="Cambria"/>
          <w:b/>
          <w:color w:val="FFFFFF"/>
          <w:sz w:val="18"/>
          <w:shd w:val="clear" w:color="auto" w:fill="2B2A29"/>
        </w:rPr>
        <w:t>filled</w:t>
      </w:r>
      <w:r>
        <w:rPr>
          <w:rFonts w:ascii="Cambria"/>
          <w:b/>
          <w:color w:val="FFFFFF"/>
          <w:spacing w:val="22"/>
          <w:sz w:val="18"/>
          <w:shd w:val="clear" w:color="auto" w:fill="2B2A29"/>
        </w:rPr>
        <w:t xml:space="preserve"> </w:t>
      </w:r>
      <w:r>
        <w:rPr>
          <w:rFonts w:ascii="Cambria"/>
          <w:b/>
          <w:color w:val="FFFFFF"/>
          <w:sz w:val="18"/>
          <w:shd w:val="clear" w:color="auto" w:fill="2B2A29"/>
        </w:rPr>
        <w:t>in</w:t>
      </w:r>
      <w:r>
        <w:rPr>
          <w:rFonts w:ascii="Cambria"/>
          <w:b/>
          <w:color w:val="FFFFFF"/>
          <w:spacing w:val="22"/>
          <w:sz w:val="18"/>
          <w:shd w:val="clear" w:color="auto" w:fill="2B2A29"/>
        </w:rPr>
        <w:t xml:space="preserve"> </w:t>
      </w:r>
      <w:r>
        <w:rPr>
          <w:rFonts w:ascii="Cambria"/>
          <w:b/>
          <w:color w:val="FFFFFF"/>
          <w:sz w:val="18"/>
          <w:shd w:val="clear" w:color="auto" w:fill="2B2A29"/>
        </w:rPr>
        <w:t>by</w:t>
      </w:r>
      <w:r>
        <w:rPr>
          <w:rFonts w:ascii="Cambria"/>
          <w:b/>
          <w:color w:val="FFFFFF"/>
          <w:spacing w:val="22"/>
          <w:sz w:val="18"/>
          <w:shd w:val="clear" w:color="auto" w:fill="2B2A29"/>
        </w:rPr>
        <w:t xml:space="preserve"> </w:t>
      </w:r>
      <w:r>
        <w:rPr>
          <w:rFonts w:ascii="Cambria"/>
          <w:b/>
          <w:color w:val="FFFFFF"/>
          <w:spacing w:val="-2"/>
          <w:sz w:val="18"/>
          <w:shd w:val="clear" w:color="auto" w:fill="2B2A29"/>
        </w:rPr>
        <w:t>Investor)</w:t>
      </w:r>
      <w:r>
        <w:rPr>
          <w:rFonts w:ascii="Cambria"/>
          <w:b/>
          <w:color w:val="FFFFFF"/>
          <w:sz w:val="18"/>
          <w:shd w:val="clear" w:color="auto" w:fill="2B2A29"/>
        </w:rPr>
        <w:tab/>
      </w:r>
    </w:p>
    <w:tbl>
      <w:tblPr>
        <w:tblStyle w:val="8"/>
        <w:tblW w:w="0" w:type="auto"/>
        <w:tblInd w:w="118" w:type="dxa"/>
        <w:tblBorders>
          <w:top w:val="single" w:color="2B2A29" w:sz="4" w:space="0"/>
          <w:left w:val="single" w:color="2B2A29" w:sz="4" w:space="0"/>
          <w:bottom w:val="single" w:color="2B2A29" w:sz="4" w:space="0"/>
          <w:right w:val="single" w:color="2B2A29" w:sz="4" w:space="0"/>
          <w:insideH w:val="single" w:color="2B2A29" w:sz="4" w:space="0"/>
          <w:insideV w:val="single" w:color="2B2A2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8"/>
        <w:gridCol w:w="5698"/>
      </w:tblGrid>
      <w:tr w14:paraId="613E4FA9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698" w:type="dxa"/>
            <w:tcBorders>
              <w:top w:val="nil"/>
            </w:tcBorders>
          </w:tcPr>
          <w:p w14:paraId="30CA5B8B">
            <w:pPr>
              <w:pStyle w:val="12"/>
              <w:spacing w:before="59"/>
              <w:ind w:left="16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B2A29"/>
                <w:w w:val="110"/>
                <w:sz w:val="18"/>
              </w:rPr>
              <w:t>Affix</w:t>
            </w:r>
            <w:r>
              <w:rPr>
                <w:rFonts w:ascii="Cambria"/>
                <w:b/>
                <w:color w:val="2B2A29"/>
                <w:spacing w:val="6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color w:val="2B2A29"/>
                <w:spacing w:val="-2"/>
                <w:w w:val="110"/>
                <w:sz w:val="18"/>
              </w:rPr>
              <w:t>Barcode</w:t>
            </w:r>
          </w:p>
        </w:tc>
        <w:tc>
          <w:tcPr>
            <w:tcW w:w="5698" w:type="dxa"/>
            <w:tcBorders>
              <w:top w:val="nil"/>
            </w:tcBorders>
          </w:tcPr>
          <w:p w14:paraId="537267B4">
            <w:pPr>
              <w:pStyle w:val="12"/>
              <w:spacing w:before="43"/>
              <w:ind w:left="1762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B2A29"/>
                <w:w w:val="105"/>
                <w:sz w:val="18"/>
              </w:rPr>
              <w:t>Date</w:t>
            </w:r>
            <w:r>
              <w:rPr>
                <w:rFonts w:ascii="Cambria"/>
                <w:b/>
                <w:color w:val="2B2A29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/>
                <w:b/>
                <w:color w:val="2B2A29"/>
                <w:w w:val="105"/>
                <w:sz w:val="18"/>
              </w:rPr>
              <w:t>and</w:t>
            </w:r>
            <w:r>
              <w:rPr>
                <w:rFonts w:ascii="Cambria"/>
                <w:b/>
                <w:color w:val="2B2A29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/>
                <w:b/>
                <w:color w:val="2B2A29"/>
                <w:w w:val="105"/>
                <w:sz w:val="18"/>
              </w:rPr>
              <w:t>Time</w:t>
            </w:r>
            <w:r>
              <w:rPr>
                <w:rFonts w:ascii="Cambria"/>
                <w:b/>
                <w:color w:val="2B2A29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/>
                <w:b/>
                <w:color w:val="2B2A29"/>
                <w:w w:val="105"/>
                <w:sz w:val="18"/>
              </w:rPr>
              <w:t>Stamp</w:t>
            </w:r>
            <w:r>
              <w:rPr>
                <w:rFonts w:ascii="Cambria"/>
                <w:b/>
                <w:color w:val="2B2A29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/>
                <w:b/>
                <w:color w:val="2B2A29"/>
                <w:spacing w:val="-5"/>
                <w:w w:val="105"/>
                <w:sz w:val="18"/>
              </w:rPr>
              <w:t>No.</w:t>
            </w:r>
          </w:p>
        </w:tc>
      </w:tr>
      <w:tr w14:paraId="2CE63BB6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3" w:hRule="atLeast"/>
        </w:trPr>
        <w:tc>
          <w:tcPr>
            <w:tcW w:w="5698" w:type="dxa"/>
          </w:tcPr>
          <w:p w14:paraId="7BE4804A">
            <w:pPr>
              <w:pStyle w:val="12"/>
              <w:rPr>
                <w:rFonts w:ascii="Times New Roman"/>
                <w:sz w:val="10"/>
              </w:rPr>
            </w:pPr>
          </w:p>
        </w:tc>
        <w:tc>
          <w:tcPr>
            <w:tcW w:w="5698" w:type="dxa"/>
          </w:tcPr>
          <w:p w14:paraId="64FE3978">
            <w:pPr>
              <w:pStyle w:val="12"/>
              <w:rPr>
                <w:rFonts w:ascii="Times New Roman"/>
                <w:sz w:val="10"/>
              </w:rPr>
            </w:pPr>
          </w:p>
        </w:tc>
      </w:tr>
    </w:tbl>
    <w:p w14:paraId="5BCBA6D7"/>
    <w:sectPr>
      <w:type w:val="continuous"/>
      <w:pgSz w:w="11910" w:h="16840"/>
      <w:pgMar w:top="0" w:right="141" w:bottom="0" w:left="141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Trebuchet MS">
    <w:panose1 w:val="020B0603020202020204"/>
    <w:charset w:val="01"/>
    <w:family w:val="swiss"/>
    <w:pitch w:val="default"/>
    <w:sig w:usb0="00000687" w:usb1="00000000" w:usb2="00000000" w:usb3="00000000" w:csb0="2000009F" w:csb1="00000000"/>
  </w:font>
  <w:font w:name="MingLiU_HKSCS-ExtB">
    <w:panose1 w:val="02020500000000000000"/>
    <w:charset w:val="88"/>
    <w:family w:val="roman"/>
    <w:pitch w:val="default"/>
    <w:sig w:usb0="8000002F" w:usb1="02000008" w:usb2="00000000" w:usb3="00000000" w:csb0="001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(%1)"/>
      <w:lvlJc w:val="left"/>
      <w:pPr>
        <w:ind w:left="426" w:hanging="278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color w:val="2B2A29"/>
        <w:spacing w:val="-3"/>
        <w:w w:val="95"/>
        <w:sz w:val="11"/>
        <w:szCs w:val="11"/>
        <w:lang w:val="en-US" w:eastAsia="en-US" w:bidi="ar-SA"/>
      </w:rPr>
    </w:lvl>
    <w:lvl w:ilvl="1" w:tentative="0">
      <w:start w:val="1"/>
      <w:numFmt w:val="lowerRoman"/>
      <w:lvlText w:val="(%2)"/>
      <w:lvlJc w:val="left"/>
      <w:pPr>
        <w:ind w:left="352" w:hanging="278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B2A29"/>
        <w:spacing w:val="-3"/>
        <w:w w:val="93"/>
        <w:sz w:val="11"/>
        <w:szCs w:val="11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68" w:hanging="27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7" w:hanging="27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66" w:hanging="27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15" w:hanging="27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164" w:hanging="27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13" w:hanging="27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2" w:hanging="278"/>
      </w:pPr>
      <w:rPr>
        <w:rFonts w:hint="default"/>
        <w:lang w:val="en-US" w:eastAsia="en-US" w:bidi="ar-SA"/>
      </w:rPr>
    </w:lvl>
  </w:abstractNum>
  <w:abstractNum w:abstractNumId="1">
    <w:nsid w:val="0053208E"/>
    <w:multiLevelType w:val="multilevel"/>
    <w:tmpl w:val="0053208E"/>
    <w:lvl w:ilvl="0" w:tentative="0">
      <w:start w:val="3"/>
      <w:numFmt w:val="decimal"/>
      <w:lvlText w:val="%1."/>
      <w:lvlJc w:val="left"/>
      <w:pPr>
        <w:ind w:left="352" w:hanging="169"/>
        <w:jc w:val="left"/>
      </w:pPr>
      <w:rPr>
        <w:rFonts w:hint="default" w:ascii="Arial" w:hAnsi="Arial" w:eastAsia="Arial" w:cs="Arial"/>
        <w:b/>
        <w:bCs/>
        <w:i w:val="0"/>
        <w:iCs w:val="0"/>
        <w:color w:val="FFFFFF"/>
        <w:spacing w:val="0"/>
        <w:w w:val="97"/>
        <w:sz w:val="16"/>
        <w:szCs w:val="16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567" w:hanging="169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774" w:hanging="169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981" w:hanging="169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1189" w:hanging="169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1396" w:hanging="169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1603" w:hanging="169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810" w:hanging="169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2018" w:hanging="169"/>
      </w:pPr>
      <w:rPr>
        <w:rFonts w:hint="default"/>
        <w:lang w:val="en-US" w:eastAsia="en-US" w:bidi="ar-SA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554" w:hanging="184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B2A29"/>
        <w:spacing w:val="-3"/>
        <w:w w:val="98"/>
        <w:sz w:val="11"/>
        <w:szCs w:val="1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085" w:hanging="184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610" w:hanging="18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136" w:hanging="18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661" w:hanging="18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186" w:hanging="18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712" w:hanging="18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237" w:hanging="18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762" w:hanging="18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660F59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ahoma" w:hAnsi="Tahoma" w:eastAsia="Tahoma" w:cs="Tahoma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87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type="paragraph" w:styleId="3">
    <w:name w:val="heading 2"/>
    <w:basedOn w:val="1"/>
    <w:qFormat/>
    <w:uiPriority w:val="1"/>
    <w:pPr>
      <w:ind w:left="331" w:hanging="167"/>
      <w:outlineLvl w:val="2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type="paragraph" w:styleId="4">
    <w:name w:val="heading 3"/>
    <w:basedOn w:val="1"/>
    <w:qFormat/>
    <w:uiPriority w:val="1"/>
    <w:pPr>
      <w:spacing w:before="137"/>
      <w:ind w:left="119"/>
      <w:outlineLvl w:val="3"/>
    </w:pPr>
    <w:rPr>
      <w:rFonts w:ascii="Microsoft Sans Serif" w:hAnsi="Microsoft Sans Serif" w:eastAsia="Microsoft Sans Serif" w:cs="Microsoft Sans Serif"/>
      <w:sz w:val="16"/>
      <w:szCs w:val="16"/>
      <w:lang w:val="en-US" w:eastAsia="en-US" w:bidi="ar-SA"/>
    </w:rPr>
  </w:style>
  <w:style w:type="paragraph" w:styleId="5">
    <w:name w:val="heading 4"/>
    <w:basedOn w:val="1"/>
    <w:qFormat/>
    <w:uiPriority w:val="1"/>
    <w:pPr>
      <w:ind w:left="90"/>
      <w:outlineLvl w:val="4"/>
    </w:pPr>
    <w:rPr>
      <w:rFonts w:ascii="Arial" w:hAnsi="Arial" w:eastAsia="Arial" w:cs="Arial"/>
      <w:b/>
      <w:bCs/>
      <w:sz w:val="14"/>
      <w:szCs w:val="14"/>
      <w:lang w:val="en-US" w:eastAsia="en-US" w:bidi="ar-SA"/>
    </w:rPr>
  </w:style>
  <w:style w:type="paragraph" w:styleId="6">
    <w:name w:val="heading 5"/>
    <w:basedOn w:val="1"/>
    <w:qFormat/>
    <w:uiPriority w:val="1"/>
    <w:pPr>
      <w:outlineLvl w:val="5"/>
    </w:pPr>
    <w:rPr>
      <w:rFonts w:ascii="Cambria" w:hAnsi="Cambria" w:eastAsia="Cambria" w:cs="Cambria"/>
      <w:b/>
      <w:bCs/>
      <w:sz w:val="12"/>
      <w:szCs w:val="12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qFormat/>
    <w:uiPriority w:val="1"/>
    <w:rPr>
      <w:rFonts w:ascii="Tahoma" w:hAnsi="Tahoma" w:eastAsia="Tahoma" w:cs="Tahoma"/>
      <w:sz w:val="11"/>
      <w:szCs w:val="11"/>
      <w:lang w:val="en-US" w:eastAsia="en-US" w:bidi="ar-SA"/>
    </w:rPr>
  </w:style>
  <w:style w:type="table" w:customStyle="1" w:styleId="10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25"/>
      <w:ind w:left="414" w:hanging="275"/>
      <w:jc w:val="both"/>
    </w:pPr>
    <w:rPr>
      <w:rFonts w:ascii="Tahoma" w:hAnsi="Tahoma" w:eastAsia="Tahoma" w:cs="Tahoma"/>
      <w:lang w:val="en-US" w:eastAsia="en-US" w:bidi="ar-SA"/>
    </w:rPr>
  </w:style>
  <w:style w:type="paragraph" w:customStyle="1" w:styleId="12">
    <w:name w:val="Table Paragraph"/>
    <w:basedOn w:val="1"/>
    <w:qFormat/>
    <w:uiPriority w:val="1"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numbering" Target="numbering.xml"/><Relationship Id="rId97" Type="http://schemas.openxmlformats.org/officeDocument/2006/relationships/customXml" Target="../customXml/item1.xml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TotalTime>0</TotalTime>
  <ScaleCrop>false</ScaleCrop>
  <LinksUpToDate>false</LinksUpToDate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2025-12-12T09:27:00Z</dcterms:created>
  <dc:creator>lenovo</dc:creator>
  <cp:lastModifiedBy>lenovo</cp:lastModifiedBy>
  <dcterms:modified xsi:type="dcterms:W3CDTF">2025-12-12T09:29:00Z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2025-12-12T00:00:00Z</vt:filetime>
  </property>
  <property fmtid="{D5CDD505-2E9C-101B-9397-08002B2CF9AE}" pid="5" name="Producer">
    <vt:lpwstr>Adobe PDF Library 15.0</vt:lpwstr>
  </property>
  <property fmtid="{D5CDD505-2E9C-101B-9397-08002B2CF9AE}" pid="6" name="KSOProductBuildVer">
    <vt:lpwstr>1033-12.2.0.23155</vt:lpwstr>
  </property>
  <property fmtid="{D5CDD505-2E9C-101B-9397-08002B2CF9AE}" pid="7" name="ICV">
    <vt:lpwstr>98104CC92E9F4E05A1A2AF4890E869BF_12</vt:lpwstr>
  </property>
</Properties>
</file>